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57905" w14:textId="3ac57905">
      <w:pPr>
        <w15:collapsed w:val="false"/>
      </w:pPr>
      <w:r>
        <w:t xml:space="preserve">image name: 101-A-31_001.tif</w:t>
        <w:br/>
      </w:r>
      <w:r>
        <w:t xml:space="preserve">original page number: 1</w:t>
        <w:br/>
      </w:r>
    </w:p>
    <w:p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101-A-31_003.tif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101-A-31_004.tif</w:t>
        <w:br/>
      </w:r>
      <w:r>
        <w:t xml:space="preserve">original page number: 4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)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101-A-31_005.tif</w:t>
        <w:br/>
      </w:r>
      <w:r>
        <w:t xml:space="preserve">original page number: 5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101-A-31_006.tif</w:t>
        <w:br/>
      </w:r>
      <w:r>
        <w:t xml:space="preserve">original page number: 6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ó</w:t>
      </w:r>
      <w:r>
        <w:rPr/>
        <w:t xml:space="preserve">-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101-A-31_007.tif</w:t>
        <w:br/>
      </w:r>
      <w:r>
        <w:t xml:space="preserve">original page number: 7</w:t>
        <w:br/>
      </w:r>
    </w:p>
    <w:p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101-A-31_008.tif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101-A-31_009.tif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101-A-31_010.tif</w:t>
        <w:br/>
      </w:r>
      <w:r>
        <w:t xml:space="preserve">original page number: 10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X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101-A-31_011.tif</w:t>
        <w:br/>
      </w:r>
      <w:r>
        <w:t xml:space="preserve">original page number: 11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101-A-31_012.tif</w:t>
        <w:br/>
      </w:r>
      <w:r>
        <w:t xml:space="preserve">original page number: 12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101-A-31_013.tif</w:t>
        <w:br/>
      </w:r>
      <w:r>
        <w:t xml:space="preserve">original page number: 13</w:t>
        <w:br/>
      </w:r>
    </w:p>
    <w:p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(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ű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101-A-31_014.tif</w:t>
        <w:br/>
      </w:r>
      <w:r>
        <w:t xml:space="preserve">original page number: 14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101-A-31_015.tif</w:t>
        <w:br/>
      </w:r>
      <w:r>
        <w:t xml:space="preserve">original page number: 15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101-A-31_016.tif</w:t>
        <w:br/>
      </w:r>
      <w:r>
        <w:t xml:space="preserve">original page number: 16</w:t>
        <w:br/>
      </w:r>
    </w:p>
    <w:p>
      <w:r>
        <w:rPr/>
        <w:t xml:space="preserve">4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101-A-31_017.tif</w:t>
        <w:br/>
      </w:r>
      <w:r>
        <w:t xml:space="preserve">original page number: 17</w:t>
        <w:br/>
      </w:r>
    </w:p>
    <w:p>
      <w:r>
        <w:rPr/>
        <w:t xml:space="preserve">9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9</w:t>
      </w:r>
      <w:r>
        <w:rPr/>
        <w:t xml:space="preserve">7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101-A-31_018.tif</w:t>
        <w:br/>
      </w:r>
      <w:r>
        <w:t xml:space="preserve">original page number: 18</w:t>
        <w:br/>
      </w:r>
    </w:p>
    <w:p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"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101-A-31_019.tif</w:t>
        <w:br/>
      </w:r>
      <w:r>
        <w:t xml:space="preserve">original page number: 19</w:t>
        <w:br/>
      </w:r>
    </w:p>
    <w:p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101-A-31_020.tif</w:t>
        <w:br/>
      </w:r>
      <w:r>
        <w:t xml:space="preserve">original page number: 20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101-A-31_021.tif</w:t>
        <w:br/>
      </w:r>
      <w:r>
        <w:t xml:space="preserve">original page number: 21</w:t>
        <w:br/>
      </w:r>
    </w:p>
    <w:p>
      <w:r>
        <w:rPr/>
        <w:t xml:space="preserve">5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101-A-31_022.tif</w:t>
        <w:br/>
      </w:r>
      <w:r>
        <w:t xml:space="preserve">original page number: 22</w:t>
        <w:br/>
      </w:r>
    </w:p>
    <w:p>
      <w:r>
        <w:rPr/>
        <w:t xml:space="preserve">4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101-A-31_023.tif</w:t>
        <w:br/>
      </w:r>
      <w:r>
        <w:t xml:space="preserve">original page number: 23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101-A-31_024.tif</w:t>
        <w:br/>
      </w:r>
      <w:r>
        <w:t xml:space="preserve">original page number: 24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