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05ec1e" w14:textId="3005ec1e">
      <w:pPr>
        <w15:collapsed w:val="false"/>
      </w:pPr>
      <w:r>
        <w:t xml:space="preserve">image name: 8-A-29_001.tif</w:t>
        <w:br/>
      </w:r>
      <w:r>
        <w:t xml:space="preserve">original page number: 1</w:t>
        <w:br/>
      </w:r>
    </w:p>
    <w:p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9</w:t>
      </w:r>
      <w:r>
        <w:rPr/>
        <w:t xml:space="preserve">/</w:t>
      </w:r>
      <w:r>
        <w:rPr/>
        <w:t xml:space="preserve">3</w:t>
      </w:r>
      <w:r>
        <w:rPr/>
        <w:t xml:space="preserve"> </w:t>
      </w:r>
      <w:r>
        <w:rPr/>
        <w:t xml:space="preserve">8</w:t>
      </w:r>
      <w:r>
        <w:rPr/>
        <w:t xml:space="preserve">8</w:t>
      </w:r>
      <w:r>
        <w:rPr/>
        <w:t xml:space="preserve">2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ö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w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š</w:t>
      </w:r>
      <w:r>
        <w:rPr/>
        <w:t xml:space="preserve">í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/>
      </w:r>
      <w:br/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l</w:t>
      </w:r>
      <w:r>
        <w:rPr/>
        <w:t xml:space="preserve">y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8-A-29_002.tif</w:t>
        <w:br/>
      </w:r>
      <w:r>
        <w:t xml:space="preserve">original page number: 2</w:t>
        <w:br/>
      </w:r>
    </w:p>
    <w:p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í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u</w:t>
      </w:r>
      <w:r>
        <w:rPr/>
        <w:t xml:space="preserve">r</w:t>
      </w:r>
      <w:r>
        <w:rPr/>
        <w:t xml:space="preserve">s</w:t>
      </w:r>
      <w:r>
        <w:rPr/>
        <w:t xml:space="preserve">y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ž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ž</w:t>
      </w:r>
      <w:r>
        <w:rPr/>
        <w:t xml:space="preserve">š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č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č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í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ä</w:t>
      </w:r>
      <w:r>
        <w:rPr/>
        <w:t xml:space="preserve">c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,</w:t>
      </w:r>
      <w:r>
        <w:rPr/>
        <w:t xml:space="preserve"/>
      </w:r>
      <w:br/>
      <w:r>
        <w:rPr/>
        <w:t xml:space="preserve">Č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v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s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/>
      </w:r>
    </w:p>
    <w:p>
      <w:br w:type="page"/>
    </w:p>
    <w:p>
      <w:r>
        <w:t xml:space="preserve">image name: 8-A-29_003.tif</w:t>
        <w:br/>
      </w:r>
      <w:r>
        <w:t xml:space="preserve">original page number: 3</w:t>
        <w:br/>
      </w:r>
    </w:p>
    <w:p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o</w:t>
      </w:r>
      <w:r>
        <w:rPr/>
        <w:t xml:space="preserve">d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"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ú</w:t>
      </w:r>
      <w:r>
        <w:rPr/>
        <w:t xml:space="preserve">l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ý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k</w:t>
      </w:r>
      <w:r>
        <w:rPr/>
        <w:t xml:space="preserve">e</w:t>
      </w:r>
      <w:r>
        <w:rPr/>
        <w:t xml:space="preserve">š</w:t>
      </w:r>
      <w:r>
        <w:rPr/>
        <w:t xml:space="preserve"/>
      </w:r>
      <w:br/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j</w:t>
      </w:r>
      <w:r>
        <w:rPr/>
        <w:t xml:space="preserve">a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í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y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b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!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/>
      </w:r>
    </w:p>
    <w:p>
      <w:br w:type="page"/>
    </w:p>
    <w:p>
      <w:r>
        <w:t xml:space="preserve">image name: 8-A-29_004.tif</w:t>
        <w:br/>
      </w:r>
      <w:r>
        <w:t xml:space="preserve">original page number: 4</w:t>
        <w:br/>
      </w:r>
    </w:p>
    <w:p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v</w:t>
      </w:r>
      <w:r>
        <w:rPr/>
        <w:t xml:space="preserve">i</w:t>
      </w:r>
      <w:r>
        <w:rPr/>
        <w:t xml:space="preserve">h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>š</w:t>
      </w:r>
      <w:r>
        <w:rPr/>
        <w:t xml:space="preserve">p</w:t>
      </w:r>
      <w:r>
        <w:rPr/>
        <w:t xml:space="preserve">i</w:t>
      </w:r>
      <w:r>
        <w:rPr/>
        <w:t xml:space="preserve">c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ú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ú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
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