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132b5" w14:textId="3b9132b5">
      <w:pPr>
        <w15:collapsed w:val="false"/>
      </w:pPr>
      <w:r>
        <w:t xml:space="preserve">image name: 32-B-57_003.tif</w:t>
        <w:br/>
      </w:r>
      <w:r>
        <w:t xml:space="preserve">original page number: 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ô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"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32-B-57_004.tif</w:t>
        <w:br/>
      </w:r>
      <w:r>
        <w:t xml:space="preserve">original page number: 2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/>
      </w:r>
      <w:br/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z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í</w:t>
      </w:r>
      <w:r>
        <w:rPr/>
        <w:t xml:space="preserve">?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?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32-B-57_005.tif</w:t>
        <w:br/>
      </w:r>
      <w:r>
        <w:t xml:space="preserve">original page number: 3</w:t>
        <w:br/>
      </w:r>
    </w:p>
    <w:p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t>[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ä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x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p</w:t>
      </w:r>
      <w:r>
        <w:rPr/>
        <w:t xml:space="preserve">k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32-B-57_006.tif</w:t>
        <w:br/>
      </w:r>
      <w:r>
        <w:t xml:space="preserve">original page number: 4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ě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5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32-B-57_007.tif</w:t>
        <w:br/>
      </w:r>
      <w:r>
        <w:t xml:space="preserve">original page number: 5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á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t>[</w:t>
      </w:r>
      <w:r>
        <w:rPr/>
        <w:t xml:space="preserve">h</w:t>
      </w:r>
      <w:r>
        <w:t>]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ľ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</w:p>
    <w:p>
      <w:br w:type="page"/>
    </w:p>
    <w:p>
      <w:r>
        <w:t xml:space="preserve">image name: 32-B-57_008.tif</w:t>
        <w:br/>
      </w:r>
      <w:r>
        <w:t xml:space="preserve">original page number: 6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ŕ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32-B-57_009.tif</w:t>
        <w:br/>
      </w:r>
      <w:r>
        <w:t xml:space="preserve">original page number: 7</w:t>
        <w:br/>
      </w:r>
    </w:p>
    <w:p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32-B-57_010.tif</w:t>
        <w:br/>
      </w:r>
      <w:r>
        <w:t xml:space="preserve">original page number: 8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7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š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š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i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é</w:t>
      </w:r>
      <w:r>
        <w:rPr/>
        <w:t xml:space="preserve">l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/>
    <w:p>
      <w:br w:type="page"/>
    </w:p>
    <w:p>
      <w:r>
        <w:t xml:space="preserve">image name: 32-B-57_011.tif</w:t>
        <w:br/>
      </w:r>
      <w:r>
        <w:t xml:space="preserve">original page number: 9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ú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2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ú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f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ô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t>]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32-B-57_012.tif</w:t>
        <w:br/>
      </w:r>
      <w:r>
        <w:t xml:space="preserve">original page number: 10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.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6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ý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u</w:t>
      </w:r>
      <w:r>
        <w:rPr/>
        <w:t xml:space="preserve">p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32-B-57_013.tif</w:t>
        <w:br/>
      </w:r>
      <w:r>
        <w:t xml:space="preserve">original page number: 11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t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r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ú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t>]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ž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z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32-B-57_015.tif</w:t>
        <w:br/>
      </w:r>
      <w:r>
        <w:t xml:space="preserve">original page number: 13</w:t>
        <w:br/>
      </w:r>
    </w:p>
    <w:p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32-B-57_016.tif</w:t>
        <w:br/>
      </w:r>
      <w:r>
        <w:t xml:space="preserve">original page number: 14</w:t>
        <w:br/>
      </w:r>
    </w:p>
    <w:p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-</w:t>
      </w:r>
      <w:r>
        <w:rPr/>
        <w:t xml:space="preserve">R</w:t>
      </w:r>
      <w:r>
        <w:rPr/>
        <w:t xml:space="preserve">ő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32-B-57_018.tif</w:t>
        <w:br/>
      </w:r>
      <w:r>
        <w:t xml:space="preserve">original page number: 16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32-B-57_019.tif</w:t>
        <w:br/>
      </w:r>
      <w:r>
        <w:t xml:space="preserve">original page number: 17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32-B-57_021.tif</w:t>
        <w:br/>
      </w:r>
      <w:r>
        <w:t xml:space="preserve">original page number: 19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ň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ú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ň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32-B-57_022.tif</w:t>
        <w:br/>
      </w:r>
      <w:r>
        <w:t xml:space="preserve">original page number: 20</w:t>
        <w:br/>
      </w:r>
    </w:p>
    <w:p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32-B-57_024.tif</w:t>
        <w:br/>
      </w:r>
      <w:r>
        <w:t xml:space="preserve">original page number: 22</w:t>
        <w:br/>
      </w:r>
    </w:p>
    <w:p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ň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32-B-57_025.tif</w:t>
        <w:br/>
      </w:r>
      <w:r>
        <w:t xml:space="preserve">original page number: 23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32-B-57_026.tif</w:t>
        <w:br/>
      </w:r>
      <w:r>
        <w:t xml:space="preserve">original page number: 24</w:t>
        <w:br/>
      </w:r>
    </w:p>
    <w:p/>
    <w:p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/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32-B-57_027.tif</w:t>
        <w:br/>
      </w:r>
      <w:r>
        <w:t xml:space="preserve">original page number: 25</w:t>
        <w:br/>
      </w:r>
    </w:p>
    <w:p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: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32-B-57_029.tif</w:t>
        <w:br/>
      </w:r>
      <w:r>
        <w:t xml:space="preserve">original page number: 27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g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32-B-57_031.tif</w:t>
        <w:br/>
      </w:r>
      <w:r>
        <w:t xml:space="preserve">original page number: 29</w:t>
        <w:br/>
      </w:r>
    </w:p>
    <w:p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"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"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32-B-57_032.tif</w:t>
        <w:br/>
      </w:r>
      <w:r>
        <w:t xml:space="preserve">original page number: 30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t>[</w:t>
      </w:r>
      <w:r>
        <w:rPr/>
        <w:t xml:space="preserve">s</w:t>
      </w:r>
      <w:r>
        <w:rPr/>
        <w:t xml:space="preserve">s</w:t>
      </w:r>
      <w:r>
        <w:t>]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32-B-57_033.tif</w:t>
        <w:br/>
      </w:r>
      <w:r>
        <w:t xml:space="preserve">original page number: 31</w:t>
        <w:br/>
      </w:r>
    </w:p>
    <w:p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s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ŕ</w:t>
      </w:r>
      <w:r>
        <w:rPr/>
        <w:t xml:space="preserve">p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32-B-57_034.tif</w:t>
        <w:br/>
      </w:r>
      <w:r>
        <w:t xml:space="preserve">original page number: 32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32-B-57_036.tif</w:t>
        <w:br/>
      </w:r>
      <w:r>
        <w:t xml:space="preserve">original page number: 34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t>[</w:t>
      </w:r>
      <w:r>
        <w:rPr/>
        <w:t xml:space="preserve">k</w:t>
      </w:r>
      <w:r>
        <w:t>]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32-B-57_038.tif</w:t>
        <w:br/>
      </w:r>
      <w:r>
        <w:t xml:space="preserve">original page number: 36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> 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š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z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32-B-57_040.tif</w:t>
        <w:br/>
      </w:r>
      <w:r>
        <w:t xml:space="preserve">original page number: 38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y</w:t>
      </w:r>
      <w:r>
        <w:rPr/>
        <w:t xml:space="preserve">n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?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ô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32-B-57_042.tif</w:t>
        <w:br/>
      </w:r>
      <w:r>
        <w:t xml:space="preserve">original page number: 40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t>[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t>]</w:t>
      </w:r>
      <w:r>
        <w:rPr/>
        <w:t xml:space="preserve">t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t>]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.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32-B-57_044.tif</w:t>
        <w:br/>
      </w:r>
      <w:r>
        <w:t xml:space="preserve">original page number: 42</w:t>
        <w:br/>
      </w:r>
    </w:p>
    <w:p/>
    <w:p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/</w:t>
      </w:r>
      <w:r>
        <w:rPr/>
        <w:t xml:space="preserve">7</w:t>
      </w:r>
      <w:r>
        <w:rPr/>
        <w:t xml:space="preserve">?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)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32-B-57_046.tif</w:t>
        <w:br/>
      </w:r>
      <w:r>
        <w:t xml:space="preserve">original page number: 44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2</w:t>
      </w:r>
      <w:r>
        <w:rPr/>
        <w:t xml:space="preserve">8</w:t>
      </w:r>
      <w:r>
        <w:rPr/>
        <w:t xml:space="preserve">)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32-B-57_048.tif</w:t>
        <w:br/>
      </w:r>
      <w:r>
        <w:t xml:space="preserve">original page number: 46</w:t>
        <w:br/>
      </w:r>
    </w:p>
    <w:p>
      <w:r>
        <w:rPr/>
        <w:t xml:space="preserve">2</w:t>
      </w:r>
      <w:r>
        <w:rPr/>
        <w:t xml:space="preserve">4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32-B-57_050.tif</w:t>
        <w:br/>
      </w:r>
      <w:r>
        <w:t xml:space="preserve">original page number: 48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32-B-57_052.tif</w:t>
        <w:br/>
      </w:r>
      <w:r>
        <w:t xml:space="preserve">original page number: 50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ú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32-B-57_053.tif</w:t>
        <w:br/>
      </w:r>
      <w:r>
        <w:t xml:space="preserve">original page number: 51</w:t>
        <w:br/>
      </w:r>
    </w:p>
    <w:p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y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ň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32-B-57_054.tif</w:t>
        <w:br/>
      </w:r>
      <w:r>
        <w:t xml:space="preserve">original page number: 52</w:t>
        <w:br/>
      </w:r>
    </w:p>
    <w:p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w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32-B-57_055.tif</w:t>
        <w:br/>
      </w:r>
      <w:r>
        <w:t xml:space="preserve">original page number: 53</w:t>
        <w:br/>
      </w:r>
    </w:p>
    <w:p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w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t>[</w:t>
      </w:r>
      <w:r>
        <w:rPr/>
        <w:t xml:space="preserve">t</w:t>
      </w:r>
      <w:r>
        <w:t>]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t>[</w:t>
      </w:r>
      <w:r>
        <w:rPr/>
        <w:t xml:space="preserve">i</w:t>
      </w:r>
      <w:r>
        <w:t>]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(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?</w:t>
      </w:r>
      <w:r>
        <w:rPr/>
        <w:t xml:space="preserve">)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8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x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4</w:t>
      </w:r>
      <w:r>
        <w:rPr/>
        <w:t xml:space="preserve">-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32-B-57_057.tif</w:t>
        <w:br/>
      </w:r>
      <w:r>
        <w:t xml:space="preserve">original page number: 55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32-B-57_058.tif</w:t>
        <w:br/>
      </w:r>
      <w:r>
        <w:t xml:space="preserve">original page number: 56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32-B-57_059.tif</w:t>
        <w:br/>
      </w:r>
      <w:r>
        <w:t xml:space="preserve">original page number: 57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(</w:t>
      </w:r>
      <w:r>
        <w:rPr/>
        <w:t xml:space="preserve">p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=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2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2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a</w:t>
      </w:r>
      <w:r>
        <w:t>]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/>
      </w:r>
    </w:p>
    <w:p>
      <w:br w:type="page"/>
    </w:p>
    <w:p>
      <w:r>
        <w:t xml:space="preserve">image name: 32-B-57_060.tif</w:t>
        <w:br/>
      </w:r>
      <w:r>
        <w:t xml:space="preserve">original page number: 58</w:t>
        <w:br/>
      </w:r>
    </w:p>
    <w:p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&amp;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ö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z</w:t>
      </w:r>
      <w:r>
        <w:rPr/>
        <w:t xml:space="preserve">i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: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32-B-57_062.tif</w:t>
        <w:br/>
      </w:r>
      <w:r>
        <w:t xml:space="preserve">original page number: 60</w:t>
        <w:br/>
      </w:r>
    </w:p>
    <w:p>
      <w:r>
        <w:rPr/>
        <w:t xml:space="preserve">3</w:t>
      </w:r>
      <w:r>
        <w:rPr/>
        <w:t xml:space="preserve">2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t>[</w:t>
      </w:r>
      <w:r>
        <w:rPr/>
        <w:t xml:space="preserve">v</w:t>
      </w:r>
      <w:r>
        <w:rPr/>
        <w:t xml:space="preserve">n</w:t>
      </w:r>
      <w:r>
        <w:t>]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f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(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3</w:t>
      </w:r>
      <w:r>
        <w:rPr/>
        <w:t xml:space="preserve">)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z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ö</w:t>
      </w:r>
      <w:r>
        <w:rPr/>
        <w:t xml:space="preserve">r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32-B-57_063.tif</w:t>
        <w:br/>
      </w:r>
      <w:r>
        <w:t xml:space="preserve">original page number: 61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"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w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ő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32-B-57_064.tif</w:t>
        <w:br/>
      </w:r>
      <w:r>
        <w:t xml:space="preserve">original page number: 62</w:t>
        <w:br/>
      </w:r>
    </w:p>
    <w:p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32-B-57_065.tif</w:t>
        <w:br/>
      </w:r>
      <w:r>
        <w:t xml:space="preserve">original page number: 63</w:t>
        <w:br/>
      </w:r>
    </w:p>
    <w:p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ŕ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ň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</w:p>
    <w:p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32-B-57_067.tif</w:t>
        <w:br/>
      </w:r>
      <w:r>
        <w:t xml:space="preserve">original page number: 65</w:t>
        <w:br/>
      </w:r>
    </w:p>
    <w:p>
      <w:r>
        <w:rPr/>
        <w:t xml:space="preserve">4</w:t>
      </w:r>
      <w:r>
        <w:rPr/>
        <w:t xml:space="preserve">4</w:t>
      </w:r>
      <w:r>
        <w:rPr/>
        <w:t xml:space="preserve"/>
      </w:r>
    </w:p>
    <w:p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t>]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: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y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:</w:t>
      </w:r>
      <w:r>
        <w:rPr/>
        <w:t xml:space="preserve"/>
      </w:r>
      <w:br/>
      <w:r>
        <w:rPr/>
        <w:t xml:space="preserve">"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t</w:t>
      </w:r>
      <w:r>
        <w:rPr/>
        <w:t xml:space="preserve">ý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s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2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?</w:t>
      </w:r>
      <w:r>
        <w:rPr/>
        <w:t xml:space="preserve"/>
      </w:r>
    </w:p>
    <w:p>
      <w:br w:type="page"/>
    </w:p>
    <w:p>
      <w:r>
        <w:t xml:space="preserve">image name: 32-B-57_068.tif</w:t>
        <w:br/>
      </w:r>
      <w:r>
        <w:t xml:space="preserve">original page number: 66</w:t>
        <w:br/>
      </w:r>
    </w:p>
    <w:p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</w:p>
    <w:p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/>
      </w:r>
    </w:p>
    <w:p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t>[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t>]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ú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u</w:t>
      </w:r>
      <w:r>
        <w:rPr/>
        <w:t xml:space="preserve">ž</w:t>
      </w:r>
      <w:r>
        <w:t>]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t>]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t>[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(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)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ô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t>]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t>[</w:t>
      </w:r>
      <w:r>
        <w:rPr/>
        <w:t xml:space="preserve">u</w:t>
      </w:r>
      <w:r>
        <w:rPr/>
        <w:t xml:space="preserve">ž</w:t>
      </w:r>
      <w:r>
        <w:t>]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ň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t>[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3</w:t>
      </w:r>
      <w:r>
        <w:rPr/>
        <w:t xml:space="preserve">3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3</w:t>
      </w:r>
      <w:r>
        <w:rPr/>
        <w:t xml:space="preserve">7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t>[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t>[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t>]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32-B-57_069.tif</w:t>
        <w:br/>
      </w:r>
      <w:r>
        <w:t xml:space="preserve">original page number: 67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t>]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c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ž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t>]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f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š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t>[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t>]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32-B-57_070.tif</w:t>
        <w:br/>
      </w:r>
      <w:r>
        <w:t xml:space="preserve">original page number: 68</w:t>
        <w:br/>
      </w:r>
    </w:p>
    <w:p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32-B-57_072.tif</w:t>
        <w:br/>
      </w:r>
      <w:r>
        <w:t xml:space="preserve">original page number: 70</w:t>
        <w:br/>
      </w:r>
    </w:p>
    <w:p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r</w:t>
      </w:r>
      <w:r>
        <w:rPr/>
        <w:t xml:space="preserve">ö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ť</w:t>
      </w:r>
      <w:r>
        <w:rPr/>
        <w:t xml:space="preserve">a</w:t>
      </w:r>
      <w:r>
        <w:t>[</w:t>
      </w:r>
      <w:r>
        <w:rPr/>
        <w:t xml:space="preserve">l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t>]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32-B-57_073.tif</w:t>
        <w:br/>
      </w:r>
      <w:r>
        <w:t xml:space="preserve">original page number: 71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í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</w:p>
    <w:p>
      <w:br w:type="page"/>
    </w:p>
    <w:p>
      <w:r>
        <w:t xml:space="preserve">image name: 32-B-57_074.tif</w:t>
        <w:br/>
      </w:r>
      <w:r>
        <w:t xml:space="preserve">original page number: 72</w:t>
        <w:br/>
      </w:r>
    </w:p>
    <w:p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32-B-57_075.tif</w:t>
        <w:br/>
      </w:r>
      <w:r>
        <w:t xml:space="preserve">original page number: 73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t>]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: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!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4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32-B-57_077.tif</w:t>
        <w:br/>
      </w:r>
      <w:r>
        <w:t xml:space="preserve">original page number: 75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?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n</w:t>
      </w:r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g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t>[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t>]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t>[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t>]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w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ď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32-B-57_078.tif</w:t>
        <w:br/>
      </w:r>
      <w:r>
        <w:t xml:space="preserve">original page number: 76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d</w:t>
      </w:r>
      <w:r>
        <w:rPr/>
        <w:t xml:space="preserve">ó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t>[</w:t>
      </w:r>
      <w:r>
        <w:rPr/>
        <w:t xml:space="preserve">i</w:t>
      </w:r>
      <w:r>
        <w:rPr/>
        <w:t xml:space="preserve">k</w:t>
      </w:r>
      <w:r>
        <w:t>]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w</w:t>
      </w:r>
      <w:r>
        <w:rPr/>
        <w:t xml:space="preserve">a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t>[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t>]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ó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½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32-B-57_079.tif</w:t>
        <w:br/>
      </w:r>
      <w:r>
        <w:t xml:space="preserve">original page number: 77</w:t>
        <w:br/>
      </w:r>
    </w:p>
    <w:p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t>[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t>]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ú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h</w:t>
      </w:r>
      <w:r>
        <w:rPr/>
        <w:t xml:space="preserve">m</w:t>
      </w:r>
      <w:r>
        <w:rPr/>
        <w:t xml:space="preserve">l</w:t>
      </w:r>
      <w:r>
        <w:rPr/>
        <w:t xml:space="preserve">ý</w:t>
      </w:r>
      <w:r>
        <w:t>]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ú</w:t>
      </w:r>
      <w:r>
        <w:rPr/>
        <w:t xml:space="preserve">ľ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/>
    <w:p>
      <w:br w:type="page"/>
    </w:p>
    <w:p>
      <w:r>
        <w:t xml:space="preserve">image name: 32-B-57_080.tif</w:t>
        <w:br/>
      </w:r>
      <w:r>
        <w:t xml:space="preserve">original page number: 78</w:t>
        <w:br/>
      </w:r>
    </w:p>
    <w:p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: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á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: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ú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/>
      </w:r>
    </w:p>
    <w:p>
      <w:br w:type="page"/>
    </w:p>
    <w:p>
      <w:r>
        <w:t xml:space="preserve">image name: 32-B-57_082.tif</w:t>
        <w:br/>
      </w:r>
      <w:r>
        <w:t xml:space="preserve">original page number: 80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ú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"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ý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;</w:t>
      </w:r>
      <w:r>
        <w:rPr/>
        <w:t xml:space="preserve"/>
      </w:r>
    </w:p>
    <w:p>
      <w:br w:type="page"/>
    </w:p>
    <w:p>
      <w:r>
        <w:t xml:space="preserve">image name: 32-B-57_083.tif</w:t>
        <w:br/>
      </w:r>
      <w:r>
        <w:t xml:space="preserve">original page number: 81</w:t>
        <w:br/>
      </w:r>
    </w:p>
    <w:p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 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c</w:t>
      </w:r>
      <w:r>
        <w:rPr/>
        <w:t xml:space="preserve">,</w:t>
      </w:r>
      <w:r>
        <w:t>]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č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32-B-57_085.tif</w:t>
        <w:br/>
      </w:r>
      <w:r>
        <w:t xml:space="preserve">original page number: 83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á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á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32-B-57_086.tif</w:t>
        <w:br/>
      </w:r>
      <w:r>
        <w:t xml:space="preserve">original page number: 84</w:t>
        <w:br/>
      </w:r>
    </w:p>
    <w:p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3</w:t>
      </w:r>
      <w:r>
        <w:rPr/>
        <w:t xml:space="preserve">2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;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8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%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/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32-B-57_088.tif</w:t>
        <w:br/>
      </w:r>
      <w:r>
        <w:t xml:space="preserve">original page number: 86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t>[</w:t>
      </w:r>
      <w:r>
        <w:rPr/>
        <w:t xml:space="preserve">m</w:t>
      </w:r>
      <w:r>
        <w:t>]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ď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ő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d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p</w:t>
      </w:r>
      <w:r>
        <w:t>]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32-B-57_089.tif</w:t>
        <w:br/>
      </w:r>
      <w:r>
        <w:t xml:space="preserve">original page number: 87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t>[</w:t>
      </w:r>
      <w:r>
        <w:rPr/>
        <w:t xml:space="preserve">w</w:t>
      </w:r>
      <w:r>
        <w:rPr/>
        <w:t xml:space="preserve">l</w:t>
      </w:r>
      <w:r>
        <w:t>]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l</w:t>
      </w:r>
      <w:r>
        <w:rPr/>
        <w:t xml:space="preserve">s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32-B-57_090.tif</w:t>
        <w:br/>
      </w:r>
      <w:r>
        <w:t xml:space="preserve">original page number: 88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,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: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R</w:t>
      </w:r>
      <w:r>
        <w:rPr/>
        <w:t xml:space="preserve">e</w:t>
      </w:r>
      <w:r>
        <w:t>]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32-B-57_091.tif</w:t>
        <w:br/>
      </w:r>
      <w:r>
        <w:t xml:space="preserve">original page number: 89</w:t>
        <w:br/>
      </w:r>
    </w:p>
    <w:p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t>[</w:t>
      </w:r>
      <w:r>
        <w:rPr/>
        <w:t xml:space="preserve">p</w:t>
      </w:r>
      <w:r>
        <w:rPr/>
        <w:t xml:space="preserve">r</w:t>
      </w:r>
      <w:r>
        <w:t>]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</w:p>
    <w:p/>
    <w:p>
      <w:br w:type="page"/>
    </w:p>
    <w:p>
      <w:r>
        <w:t xml:space="preserve">image name: 32-B-57_093.tif</w:t>
        <w:br/>
      </w:r>
      <w:r>
        <w:t xml:space="preserve">original page number: 91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6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: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32-B-57_094.tif</w:t>
        <w:br/>
      </w:r>
      <w:r>
        <w:t xml:space="preserve">original page number: 92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"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?</w:t>
      </w:r>
      <w:r>
        <w:rPr/>
        <w:t xml:space="preserve">"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4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7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32-B-57_096.tif</w:t>
        <w:br/>
      </w:r>
      <w:r>
        <w:t xml:space="preserve">original page number: 94</w:t>
        <w:br/>
      </w:r>
    </w:p>
    <w:p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-</w:t>
      </w:r>
      <w:r>
        <w:rPr/>
        <w:t xml:space="preserve">K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-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32-B-57_097.tif</w:t>
        <w:br/>
      </w:r>
      <w:r>
        <w:t xml:space="preserve">original page number: 95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/>
      </w:r>
      <w:br/>
      <w:r>
        <w:t>[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t>]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t>]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s</w:t>
      </w:r>
      <w:r>
        <w:t>]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32-B-57_099.tif</w:t>
        <w:br/>
      </w:r>
      <w:r>
        <w:t xml:space="preserve">original page number: 97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m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l</w:t>
      </w:r>
      <w:r>
        <w:rPr/>
        <w:t xml:space="preserve">ú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</w:p>
    <w:p>
      <w:br w:type="page"/>
    </w:p>
    <w:p>
      <w:r>
        <w:t xml:space="preserve">image name: 32-B-57_100.tif</w:t>
        <w:br/>
      </w:r>
      <w:r>
        <w:t xml:space="preserve">original page number: 98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1</w:t>
      </w:r>
      <w:r>
        <w:rPr/>
        <w:t xml:space="preserve">z</w:t>
      </w:r>
      <w:r>
        <w:rPr/>
        <w:t xml:space="preserve">l</w:t>
      </w:r>
      <w:r>
        <w:rPr/>
        <w:t xml:space="preserve"/>
      </w:r>
    </w:p>
    <w:p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32-B-57_101.tif</w:t>
        <w:br/>
      </w:r>
      <w:r>
        <w:t xml:space="preserve">original page number: 99</w:t>
        <w:br/>
      </w:r>
    </w:p>
    <w:p/>
    <w:p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;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ň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y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/>
      </w:r>
    </w:p>
    <w:p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32-B-57_102.tif</w:t>
        <w:br/>
      </w:r>
      <w:r>
        <w:t xml:space="preserve">original page number: 100</w:t>
        <w:br/>
      </w:r>
    </w:p>
    <w:p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ň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á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;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32-B-57_104.tif</w:t>
        <w:br/>
      </w:r>
      <w:r>
        <w:t xml:space="preserve">original page number: 102</w:t>
        <w:br/>
      </w:r>
    </w:p>
    <w:p>
      <w:r>
        <w:rPr/>
        <w:t xml:space="preserve">2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9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ž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"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t>[</w:t>
      </w:r>
      <w:r>
        <w:rPr/>
        <w:t xml:space="preserve">b</w:t>
      </w:r>
      <w:r>
        <w:t>]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32-B-57_105.tif</w:t>
        <w:br/>
      </w:r>
      <w:r>
        <w:t xml:space="preserve">original page number: 103</w:t>
        <w:br/>
      </w:r>
    </w:p>
    <w:p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ô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32-B-57_106.tif</w:t>
        <w:br/>
      </w:r>
      <w:r>
        <w:t xml:space="preserve">original page number: 104</w:t>
        <w:br/>
      </w:r>
    </w:p>
    <w:p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í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"</w:t>
      </w:r>
      <w:r>
        <w:rPr/>
        <w:t xml:space="preserve">g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ä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n</w:t>
      </w:r>
      <w:r>
        <w:rPr/>
        <w:t xml:space="preserve">g</w:t>
      </w:r>
      <w:r>
        <w:rPr/>
        <w:t xml:space="preserve"/>
      </w:r>
    </w:p>
    <w:p>
      <w:br w:type="page"/>
    </w:p>
    <w:p>
      <w:r>
        <w:t xml:space="preserve">image name: 32-B-57_107.tif</w:t>
        <w:br/>
      </w:r>
      <w:r>
        <w:t xml:space="preserve">original page number: 105</w:t>
        <w:br/>
      </w:r>
    </w:p>
    <w:p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"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ö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g</w:t>
      </w:r>
      <w:r>
        <w:rPr/>
        <w:t xml:space="preserve">š</w:t>
      </w:r>
      <w:r>
        <w:rPr/>
        <w:t xml:space="preserve">á</w:t>
      </w:r>
      <w:r>
        <w:rPr/>
        <w:t xml:space="preserve">g</w:t>
      </w:r>
      <w:r>
        <w:rPr/>
        <w:t xml:space="preserve">"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32-B-57_109.tif</w:t>
        <w:br/>
      </w:r>
      <w:r>
        <w:t xml:space="preserve">original page number: 107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t>[</w:t>
      </w:r>
      <w:r>
        <w:rPr/>
        <w:t xml:space="preserve">f</w:t>
      </w:r>
      <w:r>
        <w:rPr/>
        <w:t xml:space="preserve">o</w:t>
      </w:r>
      <w:r>
        <w:t>]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w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č</w:t>
      </w:r>
      <w:r>
        <w:rPr/>
        <w:t xml:space="preserve">í</w:t>
      </w:r>
      <w:r>
        <w:rPr/>
        <w:t xml:space="preserve"/>
      </w:r>
    </w:p>
    <w:p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/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t>[</w:t>
      </w:r>
      <w:r>
        <w:rPr/>
        <w:t xml:space="preserve">D</w:t>
      </w:r>
      <w:r>
        <w:t>]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p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ô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32-B-57_110.tif</w:t>
        <w:br/>
      </w:r>
      <w:r>
        <w:t xml:space="preserve">original page number: 108</w:t>
        <w:br/>
      </w:r>
    </w:p>
    <w:p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t>[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t>]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32-B-57_112.tif</w:t>
        <w:br/>
      </w:r>
      <w:r>
        <w:t xml:space="preserve">original page number: 110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2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č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8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</w:p>
    <w:p>
      <w:br w:type="page"/>
    </w:p>
    <w:p>
      <w:r>
        <w:t xml:space="preserve">image name: 32-B-57_113.tif</w:t>
        <w:br/>
      </w:r>
      <w:r>
        <w:t xml:space="preserve">original page number: 111</w:t>
        <w:br/>
      </w:r>
    </w:p>
    <w:p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32-B-57_115.tif</w:t>
        <w:br/>
      </w:r>
      <w:r>
        <w:t xml:space="preserve">original page number: 113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d</w:t>
      </w:r>
      <w:r>
        <w:rPr/>
        <w:t xml:space="preserve">w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32-B-57_116.tif</w:t>
        <w:br/>
      </w:r>
      <w:r>
        <w:t xml:space="preserve">original page number: 114</w:t>
        <w:br/>
      </w:r>
    </w:p>
    <w:p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w</w:t>
      </w:r>
      <w:r>
        <w:rPr/>
        <w:t xml:space="preserve">y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32-B-57_117.tif</w:t>
        <w:br/>
      </w:r>
      <w:r>
        <w:t xml:space="preserve">original page number: 115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s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š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t>[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t>]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b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ď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32-B-57_118.tif</w:t>
        <w:br/>
      </w:r>
      <w:r>
        <w:t xml:space="preserve">original page number: 116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ý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´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č</w:t>
      </w:r>
      <w:r>
        <w:rPr/>
        <w:t xml:space="preserve">á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č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y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ú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r</w:t>
      </w:r>
      <w:r>
        <w:t>]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r</w:t>
      </w:r>
      <w:r>
        <w:t>]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r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;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½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