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e936b" w14:textId="3cee936b">
      <w:pPr>
        <w15:collapsed w:val="false"/>
      </w:pPr>
      <w:r>
        <w:t xml:space="preserve">image name: M-023-I-08_001.tif</w:t>
        <w:br/>
      </w:r>
      <w:r>
        <w:t xml:space="preserve">original page number: 1</w:t>
        <w:br/>
      </w:r>
    </w:p>
    <w:p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M-023-I-08_002.tif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M-023-I-08_003.tif</w:t>
        <w:br/>
      </w:r>
      <w:r>
        <w:t xml:space="preserve">original page number: 3</w:t>
        <w:br/>
      </w:r>
    </w:p>
    <w:p>
      <w:r>
        <w:rPr/>
        <w:t xml:space="preserve">2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3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3</w:t>
      </w:r>
      <w:r>
        <w:rPr/>
        <w:t xml:space="preserve">9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M-023-I-08_004.tif</w:t>
        <w:br/>
      </w:r>
      <w:r>
        <w:t xml:space="preserve">original page number: 4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j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/>
      </w:r>
    </w:p>
    <w:p>
      <w:br w:type="page"/>
    </w:p>
    <w:p>
      <w:r>
        <w:t xml:space="preserve">image name: M-023-I-08_005.tif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?</w:t>
      </w:r>
      <w:r>
        <w:rPr/>
        <w:t xml:space="preserve">?</w:t>
      </w:r>
      <w:r>
        <w:rPr/>
        <w:t xml:space="preserve">?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</w:p>
    <w:p>
      <w:br w:type="page"/>
    </w:p>
    <w:p>
      <w:r>
        <w:t xml:space="preserve">image name: M-023-I-08_007.tif</w:t>
        <w:br/>
      </w:r>
      <w:r>
        <w:t xml:space="preserve">original page number: 6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M-023-I-08_008.tif</w:t>
        <w:br/>
      </w:r>
      <w:r>
        <w:t xml:space="preserve">original page number: 7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4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)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z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z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M-023-I-08_009.tif</w:t>
        <w:br/>
      </w:r>
      <w:r>
        <w:t xml:space="preserve">original page number: 8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M-023-I-08_010.tif</w:t>
        <w:br/>
      </w:r>
      <w:r>
        <w:t xml:space="preserve">original page number: 9</w:t>
        <w:br/>
      </w:r>
    </w:p>
    <w:p>
      <w:r>
        <w:rPr/>
        <w:t xml:space="preserve">5</w:t>
      </w:r>
      <w:r>
        <w:rPr/>
        <w:t xml:space="preserve">7</w:t>
      </w:r>
      <w:r>
        <w:rPr/>
        <w:t xml:space="preserve">/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/>
      </w:r>
    </w:p>
    <w:p>
      <w:br w:type="page"/>
    </w:p>
    <w:p>
      <w:r>
        <w:t xml:space="preserve">image name: M-023-I-08_011.tif</w:t>
        <w:br/>
      </w:r>
      <w:r>
        <w:t xml:space="preserve">original page number: 10</w:t>
        <w:br/>
      </w:r>
    </w:p>
    <w:p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M-023-I-08_012.tif</w:t>
        <w:br/>
      </w:r>
      <w:r>
        <w:t xml:space="preserve">original page number: 11</w:t>
        <w:br/>
      </w:r>
    </w:p>
    <w:p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/>
      </w:r>
      <w:br/>
      <w:r>
        <w:rPr/>
        <w:t xml:space="preserve">"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"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/>
      </w:r>
    </w:p>
    <w:p>
      <w:br w:type="page"/>
    </w:p>
    <w:p>
      <w:r>
        <w:t xml:space="preserve">image name: M-023-I-08_013.tif</w:t>
        <w:br/>
      </w:r>
      <w:r>
        <w:t xml:space="preserve">original page number: 12</w:t>
        <w:br/>
      </w:r>
    </w:p>
    <w:p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M-023-I-08_014.tif</w:t>
        <w:br/>
      </w:r>
      <w:r>
        <w:t xml:space="preserve">original page number: 13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ě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ř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e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M-023-I-08_015.tif</w:t>
        <w:br/>
      </w:r>
      <w:r>
        <w:t xml:space="preserve">original page number: 14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M-023-I-08_016.tif</w:t>
        <w:br/>
      </w:r>
      <w:r>
        <w:t xml:space="preserve">original page number: 15</w:t>
        <w:br/>
      </w:r>
    </w:p>
    <w:p>
      <w:r>
        <w:rPr/>
        <w:t xml:space="preserve">2</w:t>
      </w:r>
      <w:r>
        <w:rPr/>
        <w:t xml:space="preserve">1</w:t>
      </w:r>
      <w:r>
        <w:rPr/>
        <w:t xml:space="preserve">4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ô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p</w:t>
      </w:r>
      <w:r>
        <w:rPr/>
        <w:t xml:space="preserve">ý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M-023-I-08_017.tif</w:t>
        <w:br/>
      </w:r>
      <w:r>
        <w:t xml:space="preserve">original page number: 16</w:t>
        <w:br/>
      </w:r>
    </w:p>
    <w:p>
      <w:r>
        <w:rPr/>
        <w:t xml:space="preserve">2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M-023-I-08_018.tif</w:t>
        <w:br/>
      </w:r>
      <w:r>
        <w:t xml:space="preserve">original page number: 17</w:t>
        <w:br/>
      </w:r>
    </w:p>
    <w:p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y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