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b91e3" w14:textId="333b91e3">
      <w:pPr>
        <w15:collapsed w:val="false"/>
      </w:pPr>
      <w:r>
        <w:t xml:space="preserve">image name: page0443.tif</w:t>
        <w:br/>
      </w:r>
      <w:r>
        <w:t xml:space="preserve">original page number: 1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page0444.tif</w:t>
        <w:br/>
      </w:r>
      <w:r>
        <w:t xml:space="preserve">original page number: 2</w:t>
        <w:br/>
      </w:r>
    </w:p>
    <w:p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ň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)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š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)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)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2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</w:p>
    <w:p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3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page0445.tif</w:t>
        <w:br/>
      </w:r>
      <w:r>
        <w:t xml:space="preserve">original page number: 3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7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</w:p>
    <w:p>
      <w:br w:type="page"/>
    </w:p>
    <w:p>
      <w:r>
        <w:t xml:space="preserve">image name: page0446.tif</w:t>
        <w:br/>
      </w:r>
      <w:r>
        <w:t xml:space="preserve">original page number: 4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page0451.tif</w:t>
        <w:br/>
      </w:r>
      <w:r>
        <w:t xml:space="preserve">original page number: 5</w:t>
        <w:br/>
      </w:r>
    </w:p>
    <w:p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3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l</w:t>
      </w:r>
      <w:r>
        <w:rPr/>
        <w:t xml:space="preserve">y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t>[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N</w:t>
      </w:r>
      <w:r>
        <w:rPr/>
        <w:t xml:space="preserve">e</w:t>
      </w:r>
      <w:r>
        <w:t>]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t>[</w:t>
      </w:r>
      <w:r>
        <w:rPr/>
        <w:t xml:space="preserve">c</w:t>
      </w:r>
      <w:r>
        <w:rPr/>
        <w:t xml:space="preserve">o</w:t>
      </w:r>
      <w:r>
        <w:t>]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?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page0452.tif</w:t>
        <w:br/>
      </w:r>
      <w:r>
        <w:t xml:space="preserve">original page number: 6</w:t>
        <w:br/>
      </w:r>
    </w:p>
    <w:p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t>[</w:t>
      </w:r>
      <w:r>
        <w:rPr/>
        <w:t xml:space="preserve">o</w:t>
      </w:r>
      <w:r>
        <w:rPr/>
        <w:t xml:space="preserve">n</w:t>
      </w:r>
      <w:r>
        <w:t>]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h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page0453.tif</w:t>
        <w:br/>
      </w:r>
      <w:r>
        <w:t xml:space="preserve">original page number: 7</w:t>
        <w:br/>
      </w:r>
    </w:p>
    <w:p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t>[</w:t>
      </w:r>
      <w:r>
        <w:rPr/>
        <w:t xml:space="preserve">&amp;</w:t>
      </w:r>
      <w:r>
        <w:rPr/>
        <w:t xml:space="preserve">c</w:t>
      </w:r>
      <w:r>
        <w:t>]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í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t>[</w:t>
      </w:r>
      <w:r>
        <w:rPr/>
        <w:t xml:space="preserve">ú</w:t>
      </w:r>
      <w:r>
        <w:t>]</w:t>
      </w:r>
      <w:r>
        <w:rPr/>
        <w:t xml:space="preserve">l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Ď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</w:p>
    <w:p>
      <w:br w:type="page"/>
    </w:p>
    <w:p>
      <w:r>
        <w:t xml:space="preserve">image name: page0454.tif</w:t>
        <w:br/>
      </w:r>
      <w:r>
        <w:t xml:space="preserve">original page number: 8</w:t>
        <w:br/>
      </w:r>
    </w:p>
    <w:p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ó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a</w:t>
      </w:r>
      <w:r>
        <w:t>[</w:t>
      </w:r>
      <w:r>
        <w:rPr/>
        <w:t xml:space="preserve">i</w:t>
      </w:r>
      <w:r>
        <w:t>]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š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page0457.tif</w:t>
        <w:br/>
      </w:r>
      <w:r>
        <w:t xml:space="preserve">original page number: 9</w:t>
        <w:br/>
      </w:r>
    </w:p>
    <w:p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k</w:t>
      </w:r>
      <w:r>
        <w:rPr/>
        <w:t xml:space="preserve">č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ó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ó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?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"</w:t>
      </w:r>
      <w:r>
        <w:rPr/>
        <w:t xml:space="preserve"> </w:t>
      </w:r>
      <w:r>
        <w:rPr/>
        <w:t xml:space="preserve">(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"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page0458.tif</w:t>
        <w:br/>
      </w:r>
      <w:r>
        <w:t xml:space="preserve">original page number: 10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t>[</w:t>
      </w:r>
      <w:r>
        <w:rPr/>
        <w:t xml:space="preserve">r</w:t>
      </w:r>
      <w:r>
        <w:t>]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í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r</w:t>
      </w:r>
      <w:r>
        <w:rPr/>
        <w:t xml:space="preserve">g</w:t>
      </w:r>
      <w:r>
        <w:rPr/>
        <w:t xml:space="preserve">)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í</w:t>
      </w:r>
      <w:r>
        <w:rPr/>
        <w:t xml:space="preserve">ň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u</w:t>
      </w:r>
      <w:r>
        <w:t>]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page0459.tif</w:t>
        <w:br/>
      </w:r>
      <w:r>
        <w:t xml:space="preserve">original page number: 11</w:t>
        <w:br/>
      </w:r>
    </w:p>
    <w:p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(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)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z</w:t>
      </w:r>
      <w:r>
        <w:rPr/>
        <w:t xml:space="preserve">á</w:t>
      </w:r>
      <w:r>
        <w:rPr/>
        <w:t xml:space="preserve">g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(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o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e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page0460.tif</w:t>
        <w:br/>
      </w:r>
      <w:r>
        <w:t xml:space="preserve">original page number: 12</w:t>
        <w:br/>
      </w:r>
    </w:p>
    <w:p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