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8d238c2" w14:textId="38d238c2">
      <w:pPr>
        <w15:collapsed w:val="false"/>
      </w:pPr>
      <w:r>
        <w:t xml:space="preserve">image name: M-023-Y-12_001.tif</w:t>
        <w:br/>
      </w:r>
      <w:r>
        <w:t xml:space="preserve">original page number: 1</w:t>
        <w:br/>
      </w:r>
    </w:p>
    <w:p>
      <w:r>
        <w:rPr/>
        <w:t xml:space="preserve">1</w:t>
      </w:r>
      <w:r>
        <w:rPr/>
        <w:t xml:space="preserve">3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-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i</w:t>
      </w:r>
      <w:r>
        <w:rPr/>
        <w:t xml:space="preserve">r</w:t>
      </w:r>
      <w:r>
        <w:rPr/>
        <w:t xml:space="preserve">!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ü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r</w:t>
      </w:r>
      <w:r>
        <w:rPr/>
        <w:t xml:space="preserve">ü</w:t>
      </w:r>
      <w:r>
        <w:rPr/>
        <w:t xml:space="preserve">ß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ö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ä</w:t>
      </w:r>
      <w:r>
        <w:rPr/>
        <w:t xml:space="preserve">m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¬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r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/>
      </w:r>
    </w:p>
    <w:p>
      <w:br w:type="page"/>
    </w:p>
    <w:p>
      <w:r>
        <w:t xml:space="preserve">image name: M-023-Y-12_002.tif</w:t>
        <w:br/>
      </w:r>
      <w:r>
        <w:t xml:space="preserve">original page number: 2</w:t>
        <w:br/>
      </w:r>
    </w:p>
    <w:p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q</w:t>
      </w:r>
      <w:r>
        <w:rPr/>
        <w:t xml:space="preserve">u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?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g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l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;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ö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ü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ü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ä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ä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u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z</w:t>
      </w:r>
      <w:r>
        <w:rPr/>
        <w:t xml:space="preserve">u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0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
</w:t>
      </w:r>
      <w:r>
        <w:rPr/>
        <w:t xml:space="preserve"/>
      </w:r>
    </w:p>
    <w:p>
      <w:br w:type="page"/>
    </w:p>
    <w:p>
      <w:r>
        <w:t xml:space="preserve">image name: M-023-Y-12_003.tif</w:t>
        <w:br/>
      </w:r>
      <w:r>
        <w:t xml:space="preserve">original page number: 3</w:t>
        <w:br/>
      </w:r>
    </w:p>
    <w:p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y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v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;</w:t>
      </w:r>
      <w:r>
        <w:rPr/>
        <w:t xml:space="preserve"> </w:t>
      </w:r>
      <w:r>
        <w:rPr/>
        <w:t xml:space="preserve">"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m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ů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g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v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v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p</w:t>
      </w:r>
      <w:r>
        <w:rPr/>
        <w:t xml:space="preserve">l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í</w:t>
      </w:r>
      <w:r>
        <w:rPr/>
        <w:t xml:space="preserve">v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a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M-023-Y-12_004.tif</w:t>
        <w:br/>
      </w:r>
      <w:r>
        <w:t xml:space="preserve">original page number: 4</w:t>
        <w:br/>
      </w:r>
    </w:p>
    <w:p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v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s</w:t>
      </w:r>
      <w:r>
        <w:rPr/>
        <w:t xml:space="preserve">á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7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0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/>
      </w:r>
      <w:br/>
      <w:r>
        <w:rPr/>
        <w:t xml:space="preserve">Ž</w:t>
      </w:r>
      <w:r>
        <w:rPr/>
        <w:t xml:space="preserve">á</w:t>
      </w:r>
      <w:r>
        <w:rPr/>
        <w:t xml:space="preserve">k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G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/>
      </w:r>
      <w:br/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k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