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d5d64" w14:textId="38fd5d64">
      <w:pPr>
        <w15:collapsed w:val="false"/>
      </w:pPr>
      <w:r>
        <w:t xml:space="preserve">image name: M-023-I-29_001.tif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1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7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9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M-023-I-29_002.tif</w:t>
        <w:br/>
      </w:r>
      <w:r>
        <w:t xml:space="preserve">original page number: 2</w:t>
        <w:br/>
      </w:r>
    </w:p>
    <w:p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M-023-I-29_003.tif</w:t>
        <w:br/>
      </w:r>
      <w:r>
        <w:t xml:space="preserve">original page number: 3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4</w:t>
      </w:r>
      <w:r>
        <w:rPr/>
        <w:t xml:space="preserve">3</w:t>
      </w:r>
      <w:r>
        <w:rPr/>
        <w:t xml:space="preserve">2</w:t>
      </w:r>
      <w:r>
        <w:rPr/>
        <w:t xml:space="preserve">9</w:t>
      </w:r>
      <w:r>
        <w:rPr/>
        <w:t xml:space="preserve">6</w:t>
      </w:r>
      <w:r>
        <w:rPr/>
        <w:t xml:space="preserve">p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4</w:t>
      </w:r>
      <w:r>
        <w:rPr/>
        <w:t xml:space="preserve">8</w:t>
      </w:r>
      <w:r>
        <w:rPr/>
        <w:t xml:space="preserve">3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6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á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á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p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é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M-023-I-29_004.tif</w:t>
        <w:br/>
      </w:r>
      <w:r>
        <w:t xml:space="preserve">original page number: 4</w:t>
        <w:br/>
      </w:r>
    </w:p>
    <w:p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á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á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í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é</w:t>
      </w:r>
      <w:r>
        <w:rPr/>
        <w:t xml:space="preserve">v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z</w:t>
      </w:r>
      <w:r>
        <w:rPr/>
        <w:t xml:space="preserve">l</w:t>
      </w:r>
      <w:r>
        <w:rPr/>
        <w:t xml:space="preserve">ó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