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fd9765" w14:textId="31fd9765">
      <w:pPr>
        <w15:collapsed w:val="false"/>
      </w:pPr>
      <w:r>
        <w:t xml:space="preserve">image name: M-023-I-33_001.tif</w:t>
        <w:br/>
      </w:r>
      <w:r>
        <w:t xml:space="preserve">original page number: 1</w:t>
        <w:br/>
      </w:r>
    </w:p>
    <w:p>
      <w:r>
        <w:rPr/>
        <w:t xml:space="preserve">1</w:t>
      </w:r>
      <w:r>
        <w:rPr/>
        <w:t xml:space="preserve">3</w:t>
      </w:r>
      <w:r>
        <w:rPr/>
        <w:t xml:space="preserve">1</w:t>
      </w:r>
      <w:r>
        <w:rPr/>
        <w:t xml:space="preserve">/</w:t>
      </w:r>
      <w:r>
        <w:rPr/>
        <w:t xml:space="preserve">c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8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ý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u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t</w:t>
      </w:r>
      <w:r>
        <w:rPr/>
        <w:t xml:space="preserve">ě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t</w:t>
      </w:r>
      <w:r>
        <w:rPr/>
        <w:t xml:space="preserve">í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ž</w:t>
      </w:r>
      <w:r>
        <w:rPr/>
        <w:t xml:space="preserve">n</w:t>
      </w:r>
      <w:r>
        <w:rPr/>
        <w:t xml:space="preserve">ě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ú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m</w:t>
      </w:r>
      <w:r>
        <w:rPr/>
        <w:t xml:space="preserve">á</w:t>
      </w:r>
      <w:r>
        <w:rPr/>
        <w:t xml:space="preserve">h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z</w:t>
      </w:r>
      <w:r>
        <w:rPr/>
        <w:t xml:space="preserve">á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é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ú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y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/>
      </w:r>
      <w:br/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ú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9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8</w:t>
      </w:r>
      <w:r>
        <w:rPr/>
        <w:t xml:space="preserve">5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ů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3</w:t>
      </w:r>
      <w:r>
        <w:rPr/>
        <w:t xml:space="preserve">0</w:t>
      </w:r>
      <w:r>
        <w:rPr/>
        <w:t xml:space="preserve">/</w:t>
      </w:r>
      <w:r>
        <w:rPr/>
        <w:t xml:space="preserve">8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G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ě</w:t>
      </w:r>
      <w:r>
        <w:rPr/>
        <w:t xml:space="preserve">l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v</w:t>
      </w:r>
      <w:r>
        <w:rPr/>
        <w:t xml:space="preserve">í</w:t>
      </w:r>
      <w:r>
        <w:rPr/>
        <w:t xml:space="preserve">t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