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04178" w14:textId="3b704178">
      <w:pPr>
        <w15:collapsed w:val="false"/>
      </w:pPr>
      <w:r>
        <w:t xml:space="preserve">image name: M23-CH-40_002.tif</w:t>
        <w:br/>
      </w:r>
      <w:r>
        <w:t xml:space="preserve">original page number: 1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ů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ě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ů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l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ů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2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ř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ř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ú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/>
      </w:r>
    </w:p>
    <w:p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M23-CH-40_003.tif</w:t>
        <w:br/>
      </w:r>
      <w:r>
        <w:t xml:space="preserve">original page number: 2</w:t>
        <w:br/>
      </w:r>
    </w:p>
    <w:p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ě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ě</w:t>
      </w:r>
      <w:r>
        <w:rPr/>
        <w:t xml:space="preserve">c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"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ď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ů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M23-CH-40_004.tif</w:t>
        <w:br/>
      </w:r>
      <w:r>
        <w:t xml:space="preserve">original page number: 3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ě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ů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ů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ř</w:t>
      </w:r>
      <w:r>
        <w:rPr/>
        <w:t xml:space="preserve">i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ř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ů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´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ě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ř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?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ř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M23-CH-40_005.tif</w:t>
        <w:br/>
      </w:r>
      <w:r>
        <w:t xml:space="preserve">original page number: 4</w:t>
        <w:br/>
      </w:r>
    </w:p>
    <w:p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ö</w:t>
      </w:r>
      <w:r>
        <w:rPr/>
        <w:t xml:space="preserve">ß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ä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i</w:t>
      </w:r>
      <w:r>
        <w:rPr/>
        <w:t xml:space="preserve">!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1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M23-CH-40_006.tif</w:t>
        <w:br/>
      </w:r>
      <w:r>
        <w:t xml:space="preserve">original page number: 5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t>[</w:t>
      </w:r>
      <w:r>
        <w:rPr/>
        <w:t xml:space="preserve">N</w:t>
      </w:r>
      <w:r>
        <w:rPr/>
        <w:t xml:space="preserve">o</w:t>
      </w:r>
      <w:r>
        <w:t>]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á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(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)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ö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ß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M23-CH-40_007.tif</w:t>
        <w:br/>
      </w:r>
      <w:r>
        <w:t xml:space="preserve">original page number: 6</w:t>
        <w:br/>
      </w:r>
    </w:p>
    <w:p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í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?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/>
      </w:r>
    </w:p>
    <w:p>
      <w:br w:type="page"/>
    </w:p>
    <w:p>
      <w:r>
        <w:t xml:space="preserve">image name: M23-CH-40_008.tif</w:t>
        <w:br/>
      </w:r>
      <w:r>
        <w:t xml:space="preserve">original page number: 7</w:t>
        <w:br/>
      </w:r>
    </w:p>
    <w:p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ľ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2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j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M23-CH-40_009.tif</w:t>
        <w:br/>
      </w:r>
      <w:r>
        <w:t xml:space="preserve">original page number: 8</w:t>
        <w:br/>
      </w:r>
    </w:p>
    <w:p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/>
    <w:p>
      <w:br w:type="page"/>
    </w:p>
    <w:p>
      <w:r>
        <w:t xml:space="preserve">image name: M23-CH-40_010.tif</w:t>
        <w:br/>
      </w:r>
      <w:r>
        <w:t xml:space="preserve">original page number: 9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?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M23-CH-40_011.tif</w:t>
        <w:br/>
      </w:r>
      <w:r>
        <w:t xml:space="preserve">original page number: 10</w:t>
        <w:br/>
      </w:r>
    </w:p>
    <w:p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ě</w:t>
      </w:r>
      <w:r>
        <w:rPr/>
        <w:t xml:space="preserve">w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ř</w:t>
      </w:r>
      <w:r>
        <w:rPr/>
        <w:t xml:space="preserve">í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/>
      </w:r>
      <w:br/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ř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:</w:t>
      </w:r>
      <w:r>
        <w:rPr/>
        <w:t xml:space="preserve"/>
      </w:r>
    </w:p>
    <w:p>
      <w:br w:type="page"/>
    </w:p>
    <w:p>
      <w:r>
        <w:t xml:space="preserve">image name: M23-CH-40_012.tif</w:t>
        <w:br/>
      </w:r>
      <w:r>
        <w:t xml:space="preserve">original page number: 11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t>[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.</w:t>
      </w:r>
      <w:r>
        <w:t>]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ě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M23-CH-40_013.tif</w:t>
        <w:br/>
      </w:r>
      <w:r>
        <w:t xml:space="preserve">original page number: 12</w:t>
        <w:br/>
      </w:r>
    </w:p>
    <w:p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ě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í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