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e9eab" w14:textId="302e9eab">
      <w:pPr>
        <w15:collapsed w:val="false"/>
      </w:pPr>
      <w:r>
        <w:t xml:space="preserve">image name: M-104-C-21_001.tif</w:t>
        <w:br/>
      </w:r>
      <w:r>
        <w:t xml:space="preserve">original page number: 1</w:t>
        <w:br/>
      </w:r>
    </w:p>
    <w:p/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M-104-C-21_002.tif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>9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M-104-C-21_005.tif</w:t>
        <w:br/>
      </w:r>
      <w:r>
        <w:t xml:space="preserve">original page number: 3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ř</w:t>
      </w:r>
      <w:r>
        <w:rPr/>
        <w:t xml:space="preserve">j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M-104-C-21_006.tif</w:t>
        <w:br/>
      </w:r>
      <w:r>
        <w:t xml:space="preserve">original page number: 4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g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l</w:t>
      </w:r>
      <w:r>
        <w:rPr/>
        <w:t xml:space="preserve">ň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g</w:t>
      </w:r>
      <w:r>
        <w:rPr/>
        <w:t xml:space="preserve">j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M-104-C-21_007.tif</w:t>
        <w:br/>
      </w:r>
      <w:r>
        <w:t xml:space="preserve">original page number: 5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á</w:t>
      </w:r>
      <w:r>
        <w:rPr/>
        <w:t xml:space="preserve">ř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g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j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M-104-C-21_008.tif</w:t>
        <w:br/>
      </w:r>
      <w:r>
        <w:t xml:space="preserve">original page number: 6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"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ň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M-104-C-21_009.tif</w:t>
        <w:br/>
      </w:r>
      <w:r>
        <w:t xml:space="preserve">original page number: 7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ž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j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ů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s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ř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fldChar w:fldCharType="begin"/>
        <w:instrText xml:space="preserve">XE"unclear:precedenciemi"</w:instrText>
        <w:fldChar w:fldCharType="separate"/>
      </w:r>
      <w:r/>
      <w:r>
        <w:fldChar w:fldCharType="end"/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á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č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ů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ů</w:t>
      </w:r>
      <w:r>
        <w:rPr/>
        <w:t xml:space="preserve">d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ě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/>
      </w:r>
      <w:br/>
      <w:r>
        <w:fldChar w:fldCharType="begin"/>
        <w:instrText xml:space="preserve">XE"unclear:Co mluwili Brezowané o mne? Do očj mne chwálj - ač nato nedbám nemoge"</w:instrText>
        <w:fldChar w:fldCharType="separate"/>
      </w:r>
      <w:r/>
      <w:r>
        <w:fldChar w:fldCharType="end"/>
      </w:r>
      <w:r>
        <w:t>[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t>]</w:t>
      </w:r>
      <w:r>
        <w:rPr/>
        <w:t xml:space="preserve"/>
      </w:r>
      <w:br/>
      <w:r>
        <w:fldChar w:fldCharType="begin"/>
        <w:instrText xml:space="preserve">XE"unclear:to za nič, kdo wj gako krem očj! Nu giž dobre se měg Bratře! Stug mocně amen"</w:instrText>
        <w:fldChar w:fldCharType="separate"/>
      </w:r>
      <w:r/>
      <w:r>
        <w:fldChar w:fldCharType="end"/>
      </w:r>
      <w:r>
        <w:t>[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t>]</w:t>
      </w:r>
      <w:r>
        <w:rPr/>
        <w:t xml:space="preserve"/>
      </w:r>
      <w:br/>
      <w:r>
        <w:fldChar w:fldCharType="begin"/>
        <w:instrText xml:space="preserve">XE"unclear:Miloslaw."</w:instrText>
        <w:fldChar w:fldCharType="separate"/>
      </w:r>
      <w:r/>
      <w:r>
        <w:fldChar w:fldCharType="end"/>
      </w:r>
      <w:r>
        <w:t>[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t>]</w:t>
      </w:r>
      <w:r>
        <w:rPr/>
        <w:t xml:space="preserve"/>
      </w:r>
    </w:p>
    <w:p>
      <w:br w:type="page"/>
    </w:p>
    <w:p>
      <w:r>
        <w:t xml:space="preserve">image name: M-104-C-21_010.tif</w:t>
        <w:br/>
      </w:r>
      <w:r>
        <w:t xml:space="preserve">original page number: 8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;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
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M-104-C-21_011.tif</w:t>
        <w:br/>
      </w:r>
      <w:r>
        <w:t xml:space="preserve">original page number: 9</w:t>
        <w:br/>
      </w:r>
    </w:p>
    <w:p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t</w:t>
      </w:r>
      <w:r>
        <w:rPr/>
        <w:t xml:space="preserve">ú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w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)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M-104-C-21_012.tif</w:t>
        <w:br/>
      </w:r>
      <w:r>
        <w:t xml:space="preserve">original page number: 10</w:t>
        <w:br/>
      </w:r>
    </w:p>
    <w:p>
      <w:r>
        <w:rPr/>
        <w:t xml:space="preserve">k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b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M-104-C-21_013.tif</w:t>
        <w:br/>
      </w:r>
      <w:r>
        <w:t xml:space="preserve">original page number: 11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ř</w:t>
      </w:r>
      <w:r>
        <w:rPr/>
        <w:t xml:space="preserve">j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ň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ú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M-104-C-21_014.tif</w:t>
        <w:br/>
      </w:r>
      <w:r>
        <w:t xml:space="preserve">original page number: 12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g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g</w:t>
      </w:r>
      <w:r>
        <w:rPr/>
        <w:t xml:space="preserve">g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q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!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)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9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M-104-C-21_015.tif</w:t>
        <w:br/>
      </w:r>
      <w:r>
        <w:t xml:space="preserve">original page number: 13</w:t>
        <w:br/>
      </w:r>
    </w:p>
    <w:p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t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3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g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g</w:t>
      </w:r>
      <w:r>
        <w:rPr/>
        <w:t xml:space="preserve">š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é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M-104-C-21_016.tif</w:t>
        <w:br/>
      </w:r>
      <w:r>
        <w:t xml:space="preserve">original page number: 14</w:t>
        <w:br/>
      </w:r>
    </w:p>
    <w:p/>
    <w:p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g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M-104-C-21_017.tif</w:t>
        <w:br/>
      </w:r>
      <w:r>
        <w:t xml:space="preserve">original page number: 15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n</w:t>
      </w:r>
      <w:r>
        <w:rPr/>
        <w:t xml:space="preserve">w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)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–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ě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</w:p>
    <w:p/>
    <w:p>
      <w:br w:type="page"/>
    </w:p>
    <w:p>
      <w:r>
        <w:t xml:space="preserve">image name: M-104-C-21_018.tif</w:t>
        <w:br/>
      </w:r>
      <w:r>
        <w:t xml:space="preserve">original page number: 16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k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ě</w:t>
      </w:r>
      <w:r>
        <w:rPr/>
        <w:t xml:space="preserve">k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M-104-C-21_019.tif</w:t>
        <w:br/>
      </w:r>
      <w:r>
        <w:t xml:space="preserve">original page number: 17</w:t>
        <w:br/>
      </w:r>
    </w:p>
    <w:p>
      <w:r>
        <w:rPr/>
        <w:t xml:space="preserve">2</w:t>
      </w:r>
      <w:r>
        <w:rPr/>
        <w:t xml:space="preserve">0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č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M-104-C-21_020.tif</w:t>
        <w:br/>
      </w:r>
      <w:r>
        <w:t xml:space="preserve">original page number: 18</w:t>
        <w:br/>
      </w:r>
    </w:p>
    <w:p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ě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(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ů</w:t>
      </w:r>
      <w:r>
        <w:rPr/>
        <w:t xml:space="preserve">g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g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
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M-104-C-21_021.tif</w:t>
        <w:br/>
      </w:r>
      <w:r>
        <w:t xml:space="preserve">original page number: 19</w:t>
        <w:br/>
      </w:r>
    </w:p>
    <w:p>
      <w:r>
        <w:rPr/>
        <w:t xml:space="preserve">2</w:t>
      </w:r>
      <w:r>
        <w:rPr/>
        <w:t xml:space="preserve">3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ď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y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ů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M-104-C-21_022.tif</w:t>
        <w:br/>
      </w:r>
      <w:r>
        <w:t xml:space="preserve">original page number: 20</w:t>
        <w:br/>
      </w:r>
    </w:p>
    <w:p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č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-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.</w:t>
      </w:r>
      <w:r>
        <w:rPr/>
        <w:t xml:space="preserve">6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+</w:t>
      </w:r>
      <w:r>
        <w:rPr/>
        <w:t xml:space="preserve">)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ě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M-104-C-21_023.tif</w:t>
        <w:br/>
      </w:r>
      <w:r>
        <w:t xml:space="preserve">original page number: 21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ů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í</w:t>
      </w:r>
      <w:r>
        <w:rPr/>
        <w:t xml:space="preserve">w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/>
      </w:r>
      <w:br/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M-104-C-21_024.tif</w:t>
        <w:br/>
      </w:r>
      <w:r>
        <w:t xml:space="preserve">original page number: 22</w:t>
        <w:br/>
      </w:r>
    </w:p>
    <w:p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)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>"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"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ř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M-104-C-21_025.tif</w:t>
        <w:br/>
      </w:r>
      <w:r>
        <w:t xml:space="preserve">original page number: 23</w:t>
        <w:br/>
      </w:r>
    </w:p>
    <w:p>
      <w:r>
        <w:rPr/>
        <w:t xml:space="preserve">8</w:t>
      </w:r>
      <w:r>
        <w:rPr/>
        <w:t xml:space="preserve">9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M-104-C-21_026.tif</w:t>
        <w:br/>
      </w:r>
      <w:r>
        <w:t xml:space="preserve">original page number: 24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M-104-C-21_027.tif</w:t>
        <w:br/>
      </w:r>
      <w:r>
        <w:t xml:space="preserve">original page number: 25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>h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)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M-104-C-21_028.tif</w:t>
        <w:br/>
      </w:r>
      <w:r>
        <w:t xml:space="preserve">original page number: 26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j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ť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M-104-C-21_029.tif</w:t>
        <w:br/>
      </w:r>
      <w:r>
        <w:t xml:space="preserve">original page number: 27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M-104-C-21_030.tif</w:t>
        <w:br/>
      </w:r>
      <w:r>
        <w:t xml:space="preserve">original page number: 28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M-104-C-21_031.tif</w:t>
        <w:br/>
      </w:r>
      <w:r>
        <w:t xml:space="preserve">original page number: 29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O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y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(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)</w:t>
      </w:r>
      <w:r>
        <w:rPr/>
        <w:t xml:space="preserve">
</w:t>
      </w:r>
      <w:r>
        <w:rPr/>
        <w:t xml:space="preserve"/>
      </w:r>
      <w:br/>
      <w:r>
        <w:rPr/>
        <w:t xml:space="preserve">2</w:t>
      </w:r>
      <w:r>
        <w:rPr/>
        <w:t xml:space="preserve">f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ů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M-104-C-21_032.tif</w:t>
        <w:br/>
      </w:r>
      <w:r>
        <w:t xml:space="preserve">original page number: 30</w:t>
        <w:br/>
      </w:r>
    </w:p>
    <w:p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ď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M-104-C-21_033.tif</w:t>
        <w:br/>
      </w:r>
      <w:r>
        <w:t xml:space="preserve">original page number: 31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M-104-C-21_034.tif</w:t>
        <w:br/>
      </w:r>
      <w:r>
        <w:t xml:space="preserve">original page number: 32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M-104-C-21_035.tif</w:t>
        <w:br/>
      </w:r>
      <w:r>
        <w:t xml:space="preserve">original page number: 33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M-104-C-21_036.tif</w:t>
        <w:br/>
      </w:r>
      <w:r>
        <w:t xml:space="preserve">original page number: 34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M-104-C-21_037.tif</w:t>
        <w:br/>
      </w:r>
      <w:r>
        <w:t xml:space="preserve">original page number: 35</w:t>
        <w:br/>
      </w:r>
    </w:p>
    <w:p>
      <w:r>
        <w:rPr/>
        <w:t xml:space="preserve">1</w:t>
      </w:r>
      <w:r>
        <w:rPr/>
        <w:t xml:space="preserve">3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0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M-104-C-21_038.tif</w:t>
        <w:br/>
      </w:r>
      <w:r>
        <w:t xml:space="preserve">original page number: 36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
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M-104-C-21_039.tif</w:t>
        <w:br/>
      </w:r>
      <w:r>
        <w:t xml:space="preserve">original page number: 37</w:t>
        <w:br/>
      </w:r>
    </w:p>
    <w:p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M-104-C-21_040.tif</w:t>
        <w:br/>
      </w:r>
      <w:r>
        <w:t xml:space="preserve">original page number: 38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M-104-C-21_041.tif</w:t>
        <w:br/>
      </w:r>
      <w:r>
        <w:t xml:space="preserve">original page number: 39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M-104-C-21_042.tif</w:t>
        <w:br/>
      </w:r>
      <w:r>
        <w:t xml:space="preserve">original page number: 40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ť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M-104-C-21_043.tif</w:t>
        <w:br/>
      </w:r>
      <w:r>
        <w:t xml:space="preserve">original page number: 41</w:t>
        <w:br/>
      </w:r>
    </w:p>
    <w:p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M-104-C-21_044.tif</w:t>
        <w:br/>
      </w:r>
      <w:r>
        <w:t xml:space="preserve">original page number: 42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M-104-C-21_045.tif</w:t>
        <w:br/>
      </w:r>
      <w:r>
        <w:t xml:space="preserve">original page number: 43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/>
      </w:r>
    </w:p>
    <w:p>
      <w:br w:type="page"/>
    </w:p>
    <w:p>
      <w:r>
        <w:t xml:space="preserve">image name: M-104-C-21_046.tif</w:t>
        <w:br/>
      </w:r>
      <w:r>
        <w:t xml:space="preserve">original page number: 44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M-104-C-21_047.tif</w:t>
        <w:br/>
      </w:r>
      <w:r>
        <w:t xml:space="preserve">original page number: 45</w:t>
        <w:br/>
      </w:r>
    </w:p>
    <w:p>
      <w:br w:type="page"/>
    </w:p>
    <w:p>
      <w:r>
        <w:t xml:space="preserve">image name: M-104-C-21_048.tif</w:t>
        <w:br/>
      </w:r>
      <w:r>
        <w:t xml:space="preserve">original page number: 46</w:t>
        <w:br/>
      </w:r>
    </w:p>
    <w:p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M-104-C-21_049.tif</w:t>
        <w:br/>
      </w:r>
      <w:r>
        <w:t xml:space="preserve">original page number: 47</w:t>
        <w:br/>
      </w:r>
    </w:p>
    <w:p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M-104-C-21_051.tif</w:t>
        <w:br/>
      </w:r>
      <w:r>
        <w:t xml:space="preserve">original page number: 48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?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ř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M-104-C-21_052.tif</w:t>
        <w:br/>
      </w:r>
      <w:r>
        <w:t xml:space="preserve">original page number: 49</w:t>
        <w:br/>
      </w:r>
    </w:p>
    <w:p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)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é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ú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M-104-C-21_053.tif</w:t>
        <w:br/>
      </w:r>
      <w:r>
        <w:t xml:space="preserve">original page number: 50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M-104-C-21_054.tif</w:t>
        <w:br/>
      </w:r>
      <w:r>
        <w:t xml:space="preserve">original page number: 51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)</w:t>
      </w:r>
      <w:r>
        <w:rPr/>
        <w:t xml:space="preserve"> </w:t>
      </w:r>
      <w:r>
        <w:rPr/>
        <w:t xml:space="preserve">"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)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M-104-C-21_055.tif</w:t>
        <w:br/>
      </w:r>
      <w:r>
        <w:t xml:space="preserve">original page number: 52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,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"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p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ř</w:t>
      </w:r>
      <w:r>
        <w:rPr/>
        <w:t xml:space="preserve">í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ě</w:t>
      </w:r>
      <w:r>
        <w:rPr/>
        <w:t xml:space="preserve">n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7</w:t>
      </w:r>
      <w:r>
        <w:rPr/>
        <w:t xml:space="preserve">1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