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7b469" w14:textId="36d7b469">
      <w:pPr>
        <w15:collapsed w:val="false"/>
      </w:pPr>
      <w:r>
        <w:t xml:space="preserve">image name: M-023-I-23_001.tif</w:t>
        <w:br/>
      </w:r>
      <w:r>
        <w:t xml:space="preserve">original page number: 1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-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1</w:t>
      </w:r>
      <w:r>
        <w:rPr/>
        <w:t xml:space="preserve">7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M-023-I-23_002.tif</w:t>
        <w:br/>
      </w:r>
      <w:r>
        <w:t xml:space="preserve">original page number: 2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y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M-023-I-23_003.tif</w:t>
        <w:br/>
      </w:r>
      <w:r>
        <w:t xml:space="preserve">original page number: 3</w:t>
        <w:br/>
      </w:r>
    </w:p>
    <w:p>
      <w:r>
        <w:rPr/>
        <w:t xml:space="preserve">C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á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M-023-I-23_004.tif</w:t>
        <w:br/>
      </w:r>
      <w:r>
        <w:t xml:space="preserve">original page number: 4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r</w:t>
      </w:r>
      <w:r>
        <w:rPr/>
        <w:t xml:space="preserve">ö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M-023-I-23_005.tif</w:t>
        <w:br/>
      </w:r>
      <w:r>
        <w:t xml:space="preserve">original page number: 5</w:t>
        <w:br/>
      </w:r>
    </w:p>
    <w:p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u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M-023-I-23_006.tif</w:t>
        <w:br/>
      </w:r>
      <w:r>
        <w:t xml:space="preserve">original page number: 6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ě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/>
      </w:r>
    </w:p>
    <w:p>
      <w:br w:type="page"/>
    </w:p>
    <w:p>
      <w:r>
        <w:t xml:space="preserve">image name: M-023-I-23_007.tif</w:t>
        <w:br/>
      </w:r>
      <w:r>
        <w:t xml:space="preserve">original page number: 7</w:t>
        <w:br/>
      </w:r>
    </w:p>
    <w:p>
      <w:r>
        <w:rPr/>
        <w:t xml:space="preserve">5</w:t>
      </w:r>
      <w:r>
        <w:rPr/>
        <w:t xml:space="preserve">3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f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: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ú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ů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u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M-023-I-23_008.tif</w:t>
        <w:br/>
      </w:r>
      <w:r>
        <w:t xml:space="preserve">original page number: 8</w:t>
        <w:br/>
      </w:r>
    </w:p>
    <w:p>
      <w:r>
        <w:rPr/>
        <w:t xml:space="preserve">5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ó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