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dfb461" w14:textId="3edfb461">
      <w:pPr>
        <w15:collapsed w:val="false"/>
      </w:pPr>
      <w:r>
        <w:t xml:space="preserve">image name: M-023-CH-23_001.tif</w:t>
        <w:br/>
      </w:r>
      <w:r>
        <w:t xml:space="preserve">original page number: 1</w:t>
        <w:br/>
      </w:r>
    </w:p>
    <w:p>
      <w:r>
        <w:rPr/>
        <w:t xml:space="preserve">P</w:t>
      </w:r>
      <w:r>
        <w:rPr/>
        <w:t xml:space="preserve">ř</w:t>
      </w:r>
      <w:r>
        <w:rPr/>
        <w:t xml:space="preserve">e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h</w:t>
      </w:r>
      <w:r>
        <w:rPr/>
        <w:t xml:space="preserve">ý</w:t>
      </w:r>
      <w:r>
        <w:rPr/>
        <w:t xml:space="preserve"> </w:t>
      </w:r>
      <w:r>
        <w:rPr/>
        <w:t xml:space="preserve">P</w:t>
      </w:r>
      <w:r>
        <w:rPr/>
        <w:t xml:space="preserve">ř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l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t</w:t>
      </w:r>
      <w:r>
        <w:rPr/>
        <w:t xml:space="preserve">y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y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p</w:t>
      </w:r>
      <w:r>
        <w:rPr/>
        <w:t xml:space="preserve">r</w:t>
      </w:r>
      <w:r>
        <w:rPr/>
        <w:t xml:space="preserve">v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š</w:t>
      </w:r>
      <w:r>
        <w:rPr/>
        <w:t xml:space="preserve">l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z</w:t>
      </w:r>
      <w:r>
        <w:rPr/>
        <w:t xml:space="preserve">p</w:t>
      </w:r>
      <w:r>
        <w:rPr/>
        <w:t xml:space="preserve">r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d</w:t>
      </w:r>
      <w:r>
        <w:rPr/>
        <w:t xml:space="preserve">á</w:t>
      </w:r>
      <w:r>
        <w:rPr/>
        <w:t xml:space="preserve">v</w:t>
      </w:r>
      <w:r>
        <w:rPr/>
        <w:t xml:space="preserve">a</w:t>
      </w:r>
      <w:r>
        <w:rPr/>
        <w:t xml:space="preserve">-</w:t>
      </w:r>
      <w:r>
        <w:rPr/>
        <w:t xml:space="preserve"/>
      </w:r>
      <w:br/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T</w:t>
      </w:r>
      <w:r>
        <w:rPr/>
        <w:t xml:space="preserve">v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p</w:t>
      </w:r>
      <w:r>
        <w:rPr/>
        <w:t xml:space="preserve">a</w:t>
      </w:r>
      <w:r>
        <w:rPr/>
        <w:t xml:space="preserve">m</w:t>
      </w:r>
      <w:r>
        <w:rPr/>
        <w:t xml:space="preserve">ě</w:t>
      </w:r>
      <w:r>
        <w:rPr/>
        <w:t xml:space="preserve">t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j</w:t>
      </w:r>
      <w:r>
        <w:rPr/>
        <w:t xml:space="preserve">e</w:t>
      </w:r>
      <w:r>
        <w:rPr/>
        <w:t xml:space="preserve">n</w:t>
      </w:r>
      <w:r>
        <w:rPr/>
        <w:t xml:space="preserve">ž</w:t>
      </w:r>
      <w:r>
        <w:rPr/>
        <w:t xml:space="preserve"> </w:t>
      </w:r>
      <w:r>
        <w:rPr/>
        <w:t xml:space="preserve">w</w:t>
      </w:r>
      <w:r>
        <w:rPr/>
        <w:t xml:space="preserve">e</w:t>
      </w:r>
      <w:r>
        <w:rPr/>
        <w:t xml:space="preserve">l</w:t>
      </w:r>
      <w:r>
        <w:rPr/>
        <w:t xml:space="preserve">y</w:t>
      </w:r>
      <w:r>
        <w:rPr/>
        <w:t xml:space="preserve"> </w:t>
      </w:r>
      <w:r>
        <w:rPr/>
        <w:t xml:space="preserve">s</w:t>
      </w:r>
      <w:r>
        <w:rPr/>
        <w:t xml:space="preserve"> </w:t>
      </w:r>
      <w:r>
        <w:rPr/>
        <w:t xml:space="preserve">r</w:t>
      </w:r>
      <w:r>
        <w:rPr/>
        <w:t xml:space="preserve">y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 </w:t>
      </w:r>
      <w:r>
        <w:rPr/>
        <w:t xml:space="preserve">b</w:t>
      </w:r>
      <w:r>
        <w:rPr/>
        <w:t xml:space="preserve">.</w:t>
      </w:r>
      <w:r>
        <w:rPr/>
        <w:t xml:space="preserve"> </w:t>
      </w:r>
      <w:r>
        <w:rPr/>
        <w:t xml:space="preserve">r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á</w:t>
      </w:r>
      <w:r>
        <w:rPr/>
        <w:t xml:space="preserve">z</w:t>
      </w:r>
      <w:r>
        <w:rPr/>
        <w:t xml:space="preserve">e</w:t>
      </w:r>
      <w:r>
        <w:rPr/>
        <w:t xml:space="preserve">t</w:t>
      </w:r>
      <w:r>
        <w:rPr/>
        <w:t xml:space="preserve">,</w:t>
      </w:r>
      <w:r>
        <w:rPr/>
        <w:t xml:space="preserve"/>
      </w:r>
      <w:br/>
      <w:r>
        <w:rPr/>
        <w:t xml:space="preserve">j</w:t>
      </w:r>
      <w:r>
        <w:rPr/>
        <w:t xml:space="preserve">a</w:t>
      </w:r>
      <w:r>
        <w:rPr/>
        <w:t xml:space="preserve">k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ž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m</w:t>
      </w:r>
      <w:r>
        <w:rPr/>
        <w:t xml:space="preserve">á</w:t>
      </w:r>
      <w:r>
        <w:rPr/>
        <w:t xml:space="preserve"> </w:t>
      </w:r>
      <w:r>
        <w:rPr/>
        <w:t xml:space="preserve">"</w:t>
      </w:r>
      <w:r>
        <w:rPr/>
        <w:t xml:space="preserve">P</w:t>
      </w:r>
      <w:r>
        <w:rPr/>
        <w:t xml:space="preserve">o</w:t>
      </w:r>
      <w:r>
        <w:rPr/>
        <w:t xml:space="preserve">b</w:t>
      </w:r>
      <w:r>
        <w:rPr/>
        <w:t xml:space="preserve">ě</w:t>
      </w:r>
      <w:r>
        <w:rPr/>
        <w:t xml:space="preserve">l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r</w:t>
      </w:r>
      <w:r>
        <w:rPr/>
        <w:t xml:space="preserve">c</w:t>
      </w:r>
      <w:r>
        <w:rPr/>
        <w:t xml:space="preserve">i</w:t>
      </w:r>
      <w:r>
        <w:rPr/>
        <w:t xml:space="preserve">!</w:t>
      </w:r>
      <w:r>
        <w:rPr/>
        <w:t xml:space="preserve"/>
      </w:r>
      <w:br/>
      <w:r>
        <w:rPr/>
        <w:t xml:space="preserve">P</w:t>
      </w:r>
      <w:r>
        <w:rPr/>
        <w:t xml:space="preserve">r</w:t>
      </w:r>
      <w:r>
        <w:rPr/>
        <w:t xml:space="preserve">o</w:t>
      </w:r>
      <w:r>
        <w:rPr/>
        <w:t xml:space="preserve">s</w:t>
      </w:r>
      <w:r>
        <w:rPr/>
        <w:t xml:space="preserve">í</w:t>
      </w:r>
      <w:r>
        <w:rPr/>
        <w:t xml:space="preserve">m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a</w:t>
      </w:r>
      <w:r>
        <w:rPr/>
        <w:t xml:space="preserve">ř</w:t>
      </w:r>
      <w:r>
        <w:rPr/>
        <w:t xml:space="preserve">í</w:t>
      </w:r>
      <w:r>
        <w:rPr/>
        <w:t xml:space="preserve">d</w:t>
      </w:r>
      <w:r>
        <w:rPr/>
        <w:t xml:space="preserve">i</w:t>
      </w:r>
      <w:r>
        <w:rPr/>
        <w:t xml:space="preserve">ť</w:t>
      </w:r>
      <w:r>
        <w:rPr/>
        <w:t xml:space="preserve"> </w:t>
      </w:r>
      <w:r>
        <w:rPr/>
        <w:t xml:space="preserve">v</w:t>
      </w:r>
      <w:r>
        <w:rPr/>
        <w:t xml:space="preserve">e</w:t>
      </w:r>
      <w:r>
        <w:rPr/>
        <w:t xml:space="preserve">c</w:t>
      </w:r>
      <w:r>
        <w:rPr/>
        <w:t xml:space="preserve">,</w:t>
      </w:r>
      <w:r>
        <w:rPr/>
        <w:t xml:space="preserve"> </w:t>
      </w:r>
      <w:r>
        <w:rPr/>
        <w:t xml:space="preserve">a</w:t>
      </w:r>
      <w:r>
        <w:rPr/>
        <w:t xml:space="preserve">b</w:t>
      </w:r>
      <w:r>
        <w:rPr/>
        <w:t xml:space="preserve">y</w:t>
      </w:r>
      <w:r>
        <w:rPr/>
        <w:t xml:space="preserve"> </w:t>
      </w:r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t</w:t>
      </w:r>
      <w:r>
        <w:rPr/>
        <w:t xml:space="preserve">o</w:t>
      </w:r>
      <w:r>
        <w:rPr/>
        <w:t xml:space="preserve">,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j</w:t>
      </w:r>
      <w:r>
        <w:rPr/>
        <w:t xml:space="preserve">i</w:t>
      </w:r>
      <w:r>
        <w:rPr/>
        <w:t xml:space="preserve">m</w:t>
      </w:r>
      <w:r>
        <w:rPr/>
        <w:t xml:space="preserve"/>
      </w:r>
      <w:br/>
      <w:r>
        <w:rPr/>
        <w:t xml:space="preserve">v</w:t>
      </w:r>
      <w:r>
        <w:rPr/>
        <w:t xml:space="preserve">y</w:t>
      </w:r>
      <w:r>
        <w:rPr/>
        <w:t xml:space="preserve">š</w:t>
      </w:r>
      <w:r>
        <w:rPr/>
        <w:t xml:space="preserve">l</w:t>
      </w:r>
      <w:r>
        <w:rPr/>
        <w:t xml:space="preserve">o</w:t>
      </w:r>
      <w:r>
        <w:rPr/>
        <w:t xml:space="preserve"> </w:t>
      </w:r>
      <w:r>
        <w:rPr/>
        <w:t xml:space="preserve">z</w:t>
      </w:r>
      <w:r>
        <w:rPr/>
        <w:t xml:space="preserve"> </w:t>
      </w:r>
      <w:r>
        <w:rPr/>
        <w:t xml:space="preserve">r</w:t>
      </w:r>
      <w:r>
        <w:rPr/>
        <w:t xml:space="preserve">e</w:t>
      </w:r>
      <w:r>
        <w:rPr/>
        <w:t xml:space="preserve">č</w:t>
      </w:r>
      <w:r>
        <w:rPr/>
        <w:t xml:space="preserve">e</w:t>
      </w:r>
      <w:r>
        <w:rPr/>
        <w:t xml:space="preserve">n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p</w:t>
      </w:r>
      <w:r>
        <w:rPr/>
        <w:t xml:space="preserve">i</w:t>
      </w:r>
      <w:r>
        <w:rPr/>
        <w:t xml:space="preserve">s</w:t>
      </w:r>
      <w:r>
        <w:rPr/>
        <w:t xml:space="preserve">u</w:t>
      </w:r>
      <w:r>
        <w:rPr/>
        <w:t xml:space="preserve">v</w:t>
      </w:r>
      <w:r>
        <w:rPr/>
        <w:t xml:space="preserve"> </w:t>
      </w:r>
      <w:r>
        <w:rPr/>
        <w:t xml:space="preserve">T</w:t>
      </w:r>
      <w:r>
        <w:rPr/>
        <w:t xml:space="preserve">w</w:t>
      </w:r>
      <w:r>
        <w:rPr/>
        <w:t xml:space="preserve">ý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h</w:t>
      </w:r>
      <w:r>
        <w:rPr/>
        <w:t xml:space="preserve">n</w:t>
      </w:r>
      <w:r>
        <w:rPr/>
        <w:t xml:space="preserve">e</w:t>
      </w:r>
      <w:r>
        <w:rPr/>
        <w:t xml:space="preserve">d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l</w:t>
      </w:r>
      <w:r>
        <w:rPr/>
        <w:t xml:space="preserve">o</w:t>
      </w:r>
      <w:r>
        <w:rPr/>
        <w:t xml:space="preserve">;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e</w:t>
      </w:r>
      <w:r>
        <w:rPr/>
        <w:t xml:space="preserve">d</w:t>
      </w:r>
      <w:r>
        <w:rPr/>
        <w:t xml:space="preserve">p</w:t>
      </w:r>
      <w:r>
        <w:rPr/>
        <w:t xml:space="preserve">l</w:t>
      </w:r>
      <w:r>
        <w:rPr/>
        <w:t xml:space="preserve">a</w:t>
      </w:r>
      <w:r>
        <w:rPr/>
        <w:t xml:space="preserve">t</w:t>
      </w:r>
      <w:r>
        <w:rPr/>
        <w:t xml:space="preserve">n</w:t>
      </w:r>
      <w:r>
        <w:rPr/>
        <w:t xml:space="preserve">í</w:t>
      </w:r>
      <w:r>
        <w:rPr/>
        <w:t xml:space="preserve">,</w:t>
      </w:r>
      <w:r>
        <w:rPr/>
        <w:t xml:space="preserve"> </w:t>
      </w:r>
      <w:r>
        <w:rPr/>
        <w:t xml:space="preserve">t</w:t>
      </w:r>
      <w:r>
        <w:rPr/>
        <w:t xml:space="preserve">u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b</w:t>
      </w:r>
      <w:r>
        <w:rPr/>
        <w:t xml:space="preserve">u</w:t>
      </w:r>
      <w:r>
        <w:rPr/>
        <w:t xml:space="preserve">d</w:t>
      </w:r>
      <w:r>
        <w:rPr/>
        <w:t xml:space="preserve">i</w:t>
      </w:r>
      <w:r>
        <w:rPr/>
        <w:t xml:space="preserve">ž</w:t>
      </w:r>
      <w:r>
        <w:rPr/>
        <w:t xml:space="preserve"> </w:t>
      </w:r>
      <w:r>
        <w:rPr/>
        <w:t xml:space="preserve">z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s</w:t>
      </w:r>
      <w:r>
        <w:rPr/>
        <w:t xml:space="preserve">l</w:t>
      </w:r>
      <w:r>
        <w:rPr/>
        <w:t xml:space="preserve">a</w:t>
      </w:r>
      <w:r>
        <w:rPr/>
        <w:t xml:space="preserve">n</w:t>
      </w:r>
      <w:r>
        <w:rPr/>
        <w:t xml:space="preserve">é</w:t>
      </w:r>
      <w:r>
        <w:rPr/>
        <w:t xml:space="preserve"> </w:t>
      </w:r>
      <w:r>
        <w:rPr/>
        <w:t xml:space="preserve">d</w:t>
      </w:r>
      <w:r>
        <w:rPr/>
        <w:t xml:space="preserve">n</w:t>
      </w:r>
      <w:r>
        <w:rPr/>
        <w:t xml:space="preserve">e</w:t>
      </w:r>
      <w:r>
        <w:rPr/>
        <w:t xml:space="preserve">s</w:t>
      </w:r>
      <w:r>
        <w:rPr/>
        <w:t xml:space="preserve"> </w:t>
      </w:r>
      <w:r>
        <w:rPr/>
        <w:t xml:space="preserve">5</w:t>
      </w:r>
      <w:r>
        <w:rPr/>
        <w:t xml:space="preserve"> </w:t>
      </w:r>
      <w:r>
        <w:rPr/>
        <w:t xml:space="preserve">z</w:t>
      </w:r>
      <w:r>
        <w:rPr/>
        <w:t xml:space="preserve">l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a</w:t>
      </w:r>
      <w:r>
        <w:rPr/>
        <w:t xml:space="preserve">ď</w:t>
      </w:r>
      <w:r>
        <w:rPr/>
        <w:t xml:space="preserve">a</w:t>
      </w:r>
      <w:r>
        <w:rPr/>
        <w:t xml:space="preserve">r</w:t>
      </w:r>
      <w:r>
        <w:rPr/>
        <w:t xml:space="preserve">s</w:t>
      </w:r>
      <w:r>
        <w:rPr/>
        <w:t xml:space="preserve">k</w:t>
      </w:r>
      <w:r>
        <w:rPr/>
        <w:t xml:space="preserve">o</w:t>
      </w:r>
      <w:r>
        <w:rPr/>
        <w:t xml:space="preserve">-</w:t>
      </w:r>
      <w:r>
        <w:rPr/>
        <w:t xml:space="preserve">n</w:t>
      </w:r>
      <w:r>
        <w:rPr/>
        <w:t xml:space="preserve">e</w:t>
      </w:r>
      <w:r>
        <w:rPr/>
        <w:t xml:space="preserve">m</w:t>
      </w:r>
      <w:r>
        <w:rPr/>
        <w:t xml:space="preserve">e</w:t>
      </w:r>
      <w:r>
        <w:rPr/>
        <w:t xml:space="preserve">c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>k</w:t>
      </w:r>
      <w:r>
        <w:rPr/>
        <w:t xml:space="preserve">o</w:t>
      </w:r>
      <w:r>
        <w:rPr/>
        <w:t xml:space="preserve">v</w:t>
      </w:r>
      <w:r>
        <w:rPr/>
        <w:t xml:space="preserve">k</w:t>
      </w:r>
      <w:r>
        <w:rPr/>
        <w:t xml:space="preserve">y</w:t>
      </w:r>
      <w:r>
        <w:rPr/>
        <w:t xml:space="preserve"> </w:t>
      </w:r>
      <w:r>
        <w:rPr/>
        <w:t xml:space="preserve">-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u</w:t>
      </w:r>
      <w:r>
        <w:rPr/>
        <w:t xml:space="preserve">k</w:t>
      </w:r>
      <w:r>
        <w:rPr/>
        <w:t xml:space="preserve">á</w:t>
      </w:r>
      <w:r>
        <w:rPr/>
        <w:t xml:space="preserve">z</w:t>
      </w:r>
      <w:r>
        <w:rPr/>
        <w:t xml:space="preserve">k</w:t>
      </w:r>
      <w:r>
        <w:rPr/>
        <w:t xml:space="preserve">o</w:t>
      </w:r>
      <w:r>
        <w:rPr/>
        <w:t xml:space="preserve">u</w:t>
      </w:r>
      <w:r>
        <w:rPr/>
        <w:t xml:space="preserve"> </w:t>
      </w:r>
      <w:r>
        <w:rPr/>
        <w:t xml:space="preserve">-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h</w:t>
      </w:r>
      <w:r>
        <w:rPr/>
        <w:t xml:space="preserve">n</w:t>
      </w:r>
      <w:r>
        <w:rPr/>
        <w:t xml:space="preserve">u</w:t>
      </w:r>
      <w:r>
        <w:rPr/>
        <w:t xml:space="preserve">t</w:t>
      </w:r>
      <w:r>
        <w:rPr/>
        <w:t xml:space="preserve">o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z</w:t>
      </w:r>
      <w:r>
        <w:rPr/>
        <w:t xml:space="preserve">n</w:t>
      </w:r>
      <w:r>
        <w:rPr/>
        <w:t xml:space="preserve">a</w:t>
      </w:r>
      <w:r>
        <w:rPr/>
        <w:t xml:space="preserve">m</w:t>
      </w:r>
      <w:r>
        <w:rPr/>
        <w:t xml:space="preserve">e</w:t>
      </w:r>
      <w:r>
        <w:rPr/>
        <w:t xml:space="preserve">n</w:t>
      </w:r>
      <w:r>
        <w:rPr/>
        <w:t xml:space="preserve">o</w:t>
      </w:r>
      <w:r>
        <w:rPr/>
        <w:t xml:space="preserve">,</w:t>
      </w:r>
      <w:r>
        <w:rPr/>
        <w:t xml:space="preserve"/>
      </w:r>
      <w:br/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k</w:t>
      </w:r>
      <w:r>
        <w:rPr/>
        <w:t xml:space="preserve">o</w:t>
      </w:r>
      <w:r>
        <w:rPr/>
        <w:t xml:space="preserve">h</w:t>
      </w:r>
      <w:r>
        <w:rPr/>
        <w:t xml:space="preserve">o</w:t>
      </w:r>
      <w:r>
        <w:rPr/>
        <w:t xml:space="preserve"> </w:t>
      </w:r>
      <w:r>
        <w:rPr/>
        <w:t xml:space="preserve">b</w:t>
      </w:r>
      <w:r>
        <w:rPr/>
        <w:t xml:space="preserve">y</w:t>
      </w:r>
      <w:r>
        <w:rPr/>
        <w:t xml:space="preserve">c</w:t>
      </w:r>
      <w:r>
        <w:rPr/>
        <w:t xml:space="preserve">h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l</w:t>
      </w:r>
      <w:r>
        <w:rPr/>
        <w:t xml:space="preserve"> </w:t>
      </w:r>
      <w:r>
        <w:rPr/>
        <w:t xml:space="preserve">p</w:t>
      </w:r>
      <w:r>
        <w:rPr/>
        <w:t xml:space="preserve">r</w:t>
      </w:r>
      <w:r>
        <w:rPr/>
        <w:t xml:space="preserve">í</w:t>
      </w:r>
      <w:r>
        <w:rPr/>
        <w:t xml:space="preserve">s</w:t>
      </w:r>
      <w:r>
        <w:rPr/>
        <w:t xml:space="preserve">t</w:t>
      </w:r>
      <w:r>
        <w:rPr/>
        <w:t xml:space="preserve">e</w:t>
      </w:r>
      <w:r>
        <w:rPr/>
        <w:t xml:space="preserve"> </w:t>
      </w:r>
      <w:r>
        <w:rPr/>
        <w:t xml:space="preserve">o</w:t>
      </w:r>
      <w:r>
        <w:rPr/>
        <w:t xml:space="preserve">b</w:t>
      </w:r>
      <w:r>
        <w:rPr/>
        <w:t xml:space="preserve">r</w:t>
      </w:r>
      <w:r>
        <w:rPr/>
        <w:t xml:space="preserve">á</w:t>
      </w:r>
      <w:r>
        <w:rPr/>
        <w:t xml:space="preserve">t</w:t>
      </w:r>
      <w:r>
        <w:rPr/>
        <w:t xml:space="preserve">i</w:t>
      </w:r>
      <w:r>
        <w:rPr/>
        <w:t xml:space="preserve">t</w:t>
      </w:r>
      <w:r>
        <w:rPr/>
        <w:t xml:space="preserve">i</w:t>
      </w:r>
      <w:r>
        <w:rPr/>
        <w:t xml:space="preserve">.</w:t>
      </w:r>
      <w:r>
        <w:rPr/>
        <w:t xml:space="preserve"/>
      </w:r>
      <w:br/>
      <w:r>
        <w:rPr/>
        <w:t xml:space="preserve">S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t</w:t>
      </w:r>
      <w:r>
        <w:rPr/>
        <w:t xml:space="preserve"> </w:t>
      </w:r>
      <w:r>
        <w:rPr/>
        <w:t xml:space="preserve">t</w:t>
      </w:r>
      <w:r>
        <w:rPr/>
        <w:t xml:space="preserve">a</w:t>
      </w:r>
      <w:r>
        <w:rPr/>
        <w:t xml:space="preserve">k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t</w:t>
      </w:r>
      <w:r>
        <w:rPr/>
        <w:t xml:space="preserve">r</w:t>
      </w:r>
      <w:r>
        <w:rPr/>
        <w:t xml:space="preserve">a</w:t>
      </w:r>
      <w:r>
        <w:rPr/>
        <w:t xml:space="preserve">n</w:t>
      </w:r>
      <w:r>
        <w:rPr/>
        <w:t xml:space="preserve">ě</w:t>
      </w:r>
      <w:r>
        <w:rPr/>
        <w:t xml:space="preserve"> </w:t>
      </w:r>
      <w:r>
        <w:rPr/>
        <w:t xml:space="preserve">a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s</w:t>
      </w:r>
      <w:r>
        <w:rPr/>
        <w:t xml:space="preserve">a</w:t>
      </w:r>
      <w:r>
        <w:rPr/>
        <w:t xml:space="preserve">m</w:t>
      </w:r>
      <w:r>
        <w:rPr/>
        <w:t xml:space="preserve">o</w:t>
      </w:r>
      <w:r>
        <w:rPr/>
        <w:t xml:space="preserve">t</w:t>
      </w:r>
      <w:r>
        <w:rPr/>
        <w:t xml:space="preserve">ě</w:t>
      </w:r>
      <w:r>
        <w:rPr/>
        <w:t xml:space="preserve">,</w:t>
      </w:r>
      <w:r>
        <w:rPr/>
        <w:t xml:space="preserve"> 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e</w:t>
      </w:r>
      <w:r>
        <w:rPr/>
        <w:t xml:space="preserve">b</w:t>
      </w:r>
      <w:r>
        <w:rPr/>
        <w:t xml:space="preserve">z</w:t>
      </w:r>
      <w:r>
        <w:rPr/>
        <w:t xml:space="preserve">e</w:t>
      </w:r>
      <w:r>
        <w:rPr/>
        <w:t xml:space="preserve"/>
      </w:r>
      <w:br/>
      <w:r>
        <w:rPr/>
        <w:t xml:space="preserve">m</w:t>
      </w:r>
      <w:r>
        <w:rPr/>
        <w:t xml:space="preserve">i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v</w:t>
      </w:r>
      <w:r>
        <w:rPr/>
        <w:t xml:space="preserve">ě</w:t>
      </w:r>
      <w:r>
        <w:rPr/>
        <w:t xml:space="preserve">d</w:t>
      </w:r>
      <w:r>
        <w:rPr/>
        <w:t xml:space="preserve">e</w:t>
      </w:r>
      <w:r>
        <w:rPr/>
        <w:t xml:space="preserve">t</w:t>
      </w:r>
      <w:r>
        <w:rPr/>
        <w:t xml:space="preserve">i</w:t>
      </w:r>
      <w:r>
        <w:rPr/>
        <w:t xml:space="preserve"> </w:t>
      </w:r>
      <w:r>
        <w:rPr/>
        <w:t xml:space="preserve">o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o</w:t>
      </w:r>
      <w:r>
        <w:rPr/>
        <w:t xml:space="preserve">h</w:t>
      </w:r>
      <w:r>
        <w:rPr/>
        <w:t xml:space="preserve">é</w:t>
      </w:r>
      <w:r>
        <w:rPr/>
        <w:t xml:space="preserve">m</w:t>
      </w:r>
      <w:r>
        <w:rPr/>
        <w:t xml:space="preserve"> </w:t>
      </w:r>
      <w:r>
        <w:rPr/>
        <w:t xml:space="preserve">č</w:t>
      </w:r>
      <w:r>
        <w:rPr/>
        <w:t xml:space="preserve">o</w:t>
      </w:r>
      <w:r>
        <w:rPr/>
        <w:t xml:space="preserve"> </w:t>
      </w:r>
      <w:r>
        <w:rPr/>
        <w:t xml:space="preserve">t</w:t>
      </w:r>
      <w:r>
        <w:rPr/>
        <w:t xml:space="preserve">e</w:t>
      </w:r>
      <w:r>
        <w:rPr/>
        <w:t xml:space="preserve">ď</w:t>
      </w:r>
      <w:r>
        <w:rPr/>
        <w:t xml:space="preserve"> </w:t>
      </w:r>
      <w:r>
        <w:rPr/>
        <w:t xml:space="preserve">d</w:t>
      </w:r>
      <w:r>
        <w:rPr/>
        <w:t xml:space="preserve">e</w:t>
      </w:r>
      <w:r>
        <w:rPr/>
        <w:t xml:space="preserve">j</w:t>
      </w:r>
      <w:r>
        <w:rPr/>
        <w:t xml:space="preserve">e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 </w:t>
      </w:r>
      <w:r>
        <w:rPr/>
        <w:t xml:space="preserve">v</w:t>
      </w:r>
      <w:r>
        <w:rPr/>
        <w:t xml:space="preserve"> </w:t>
      </w:r>
      <w:r>
        <w:rPr/>
        <w:t xml:space="preserve">l</w:t>
      </w:r>
      <w:r>
        <w:rPr/>
        <w:t xml:space="preserve">i</w:t>
      </w:r>
      <w:r>
        <w:rPr/>
        <w:t xml:space="preserve">t</w:t>
      </w:r>
      <w:r>
        <w:rPr/>
        <w:t xml:space="preserve">e</w:t>
      </w:r>
      <w:r>
        <w:rPr/>
        <w:t xml:space="preserve">r</w:t>
      </w:r>
      <w:r>
        <w:rPr/>
        <w:t xml:space="preserve">a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u</w:t>
      </w:r>
      <w:r>
        <w:rPr/>
        <w:t xml:space="preserve">ž</w:t>
      </w:r>
      <w:r>
        <w:rPr/>
        <w:t xml:space="preserve">e</w:t>
      </w:r>
      <w:r>
        <w:rPr/>
        <w:t xml:space="preserve"> </w:t>
      </w:r>
      <w:r>
        <w:rPr/>
        <w:t xml:space="preserve">č</w:t>
      </w:r>
      <w:r>
        <w:rPr/>
        <w:t xml:space="preserve">e</w:t>
      </w:r>
      <w:r>
        <w:rPr/>
        <w:t xml:space="preserve">s</w:t>
      </w:r>
      <w:r>
        <w:rPr/>
        <w:t xml:space="preserve">k</w:t>
      </w:r>
      <w:r>
        <w:rPr/>
        <w:t xml:space="preserve">é</w:t>
      </w:r>
      <w:r>
        <w:rPr/>
        <w:t xml:space="preserve">.</w:t>
      </w:r>
      <w:r>
        <w:rPr/>
        <w:t xml:space="preserve"/>
      </w:r>
      <w:br/>
      <w:r>
        <w:rPr/>
        <w:t xml:space="preserve">P</w:t>
      </w:r>
      <w:r>
        <w:rPr/>
        <w:t xml:space="preserve">o</w:t>
      </w:r>
      <w:r>
        <w:rPr/>
        <w:t xml:space="preserve">z</w:t>
      </w:r>
      <w:r>
        <w:rPr/>
        <w:t xml:space="preserve">d</w:t>
      </w:r>
      <w:r>
        <w:rPr/>
        <w:t xml:space="preserve">r</w:t>
      </w:r>
      <w:r>
        <w:rPr/>
        <w:t xml:space="preserve">a</w:t>
      </w:r>
      <w:r>
        <w:rPr/>
        <w:t xml:space="preserve">v</w:t>
      </w:r>
      <w:r>
        <w:rPr/>
        <w:t xml:space="preserve">e</w:t>
      </w:r>
      <w:r>
        <w:rPr/>
        <w:t xml:space="preserve">n</w:t>
      </w:r>
      <w:r>
        <w:rPr/>
        <w:t xml:space="preserve">í</w:t>
      </w:r>
      <w:r>
        <w:rPr/>
        <w:t xml:space="preserve"> </w:t>
      </w:r>
      <w:r>
        <w:rPr/>
        <w:t xml:space="preserve">s</w:t>
      </w:r>
      <w:r>
        <w:rPr/>
        <w:t xml:space="preserve">r</w:t>
      </w:r>
      <w:r>
        <w:rPr/>
        <w:t xml:space="preserve">d</w:t>
      </w:r>
      <w:r>
        <w:rPr/>
        <w:t xml:space="preserve">e</w:t>
      </w:r>
      <w:r>
        <w:rPr/>
        <w:t xml:space="preserve">č</w:t>
      </w:r>
      <w:r>
        <w:rPr/>
        <w:t xml:space="preserve">n</w:t>
      </w:r>
      <w:r>
        <w:rPr/>
        <w:t xml:space="preserve">e</w:t>
      </w:r>
      <w:r>
        <w:rPr/>
        <w:t xml:space="preserve"> 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d</w:t>
      </w:r>
      <w:r>
        <w:rPr/>
        <w:t xml:space="preserve">o</w:t>
      </w:r>
      <w:r>
        <w:rPr/>
        <w:t xml:space="preserve">m</w:t>
      </w:r>
      <w:r>
        <w:rPr/>
        <w:t xml:space="preserve"> </w:t>
      </w:r>
      <w:r>
        <w:rPr/>
        <w:t xml:space="preserve">c</w:t>
      </w:r>
      <w:r>
        <w:rPr/>
        <w:t xml:space="preserve">e</w:t>
      </w:r>
      <w:r>
        <w:rPr/>
        <w:t xml:space="preserve">l</w:t>
      </w:r>
      <w:r>
        <w:rPr/>
        <w:t xml:space="preserve">ý</w:t>
      </w:r>
      <w:r>
        <w:rPr/>
        <w:t xml:space="preserve"> </w:t>
      </w:r>
      <w:r>
        <w:rPr/>
        <w:t xml:space="preserve">o</w:t>
      </w:r>
      <w:r>
        <w:rPr/>
        <w:t xml:space="preserve">d</w:t>
      </w:r>
      <w:r>
        <w:rPr/>
        <w:t xml:space="preserve">e</w:t>
      </w:r>
      <w:r>
        <w:rPr/>
        <w:t xml:space="preserve"> </w:t>
      </w:r>
      <w:r>
        <w:rPr/>
        <w:t xml:space="preserve">m</w:t>
      </w:r>
      <w:r>
        <w:rPr/>
        <w:t xml:space="preserve">n</w:t>
      </w:r>
      <w:r>
        <w:rPr/>
        <w:t xml:space="preserve">e</w:t>
      </w:r>
      <w:r>
        <w:rPr/>
        <w:t xml:space="preserve"/>
      </w:r>
      <w:br/>
      <w:r>
        <w:rPr/>
        <w:t xml:space="preserve">a</w:t>
      </w:r>
      <w:r>
        <w:rPr/>
        <w:t xml:space="preserve"> </w:t>
      </w:r>
      <w:r>
        <w:rPr/>
        <w:t xml:space="preserve">m</w:t>
      </w:r>
      <w:r>
        <w:rPr/>
        <w:t xml:space="preserve">o</w:t>
      </w:r>
      <w:r>
        <w:rPr/>
        <w:t xml:space="preserve">j</w:t>
      </w:r>
      <w:r>
        <w:rPr/>
        <w:t xml:space="preserve">í</w:t>
      </w:r>
      <w:r>
        <w:rPr/>
        <w:t xml:space="preserve"> </w:t>
      </w:r>
      <w:r>
        <w:rPr/>
        <w:t xml:space="preserve">A</w:t>
      </w:r>
      <w:r>
        <w:rPr/>
        <w:t xml:space="preserve">n</w:t>
      </w:r>
      <w:r>
        <w:rPr/>
        <w:t xml:space="preserve">n</w:t>
      </w:r>
      <w:r>
        <w:rPr/>
        <w:t xml:space="preserve">y</w:t>
      </w:r>
      <w:r>
        <w:rPr/>
        <w:t xml:space="preserve">.</w:t>
      </w:r>
      <w:r>
        <w:rPr/>
        <w:t xml:space="preserve"/>
      </w:r>
      <w:br/>
      <w:r>
        <w:rPr/>
        <w:t xml:space="preserve">T</w:t>
      </w:r>
      <w:r>
        <w:rPr/>
        <w:t xml:space="preserve">v</w:t>
      </w:r>
      <w:r>
        <w:rPr/>
        <w:t xml:space="preserve">ů</w:t>
      </w:r>
      <w:r>
        <w:rPr/>
        <w:t xml:space="preserve">j</w:t>
      </w:r>
      <w:r>
        <w:rPr/>
        <w:t xml:space="preserve"/>
      </w:r>
      <w:br/>
      <w:r>
        <w:rPr/>
        <w:t xml:space="preserve">v</w:t>
      </w:r>
      <w:r>
        <w:rPr/>
        <w:t xml:space="preserve">ě</w:t>
      </w:r>
      <w:r>
        <w:rPr/>
        <w:t xml:space="preserve">r</w:t>
      </w:r>
      <w:r>
        <w:rPr/>
        <w:t xml:space="preserve">n</w:t>
      </w:r>
      <w:r>
        <w:rPr/>
        <w:t xml:space="preserve">ý</w:t>
      </w:r>
      <w:r>
        <w:rPr/>
        <w:t xml:space="preserve"/>
      </w:r>
      <w:br/>
      <w:r>
        <w:rPr/>
        <w:t xml:space="preserve">D</w:t>
      </w:r>
      <w:r>
        <w:rPr/>
        <w:t xml:space="preserve">r</w:t>
      </w:r>
      <w:r>
        <w:rPr/>
        <w:t xml:space="preserve"> </w:t>
      </w:r>
      <w:r>
        <w:rPr/>
        <w:t xml:space="preserve">J</w:t>
      </w:r>
      <w:r>
        <w:rPr/>
        <w:t xml:space="preserve">.</w:t>
      </w:r>
      <w:r>
        <w:rPr/>
        <w:t xml:space="preserve"> </w:t>
      </w:r>
      <w:r>
        <w:rPr/>
        <w:t xml:space="preserve">M</w:t>
      </w:r>
      <w:r>
        <w:rPr/>
        <w:t xml:space="preserve">.</w:t>
      </w:r>
      <w:r>
        <w:rPr/>
        <w:t xml:space="preserve"> </w:t>
      </w:r>
      <w:r>
        <w:rPr/>
        <w:t xml:space="preserve">H</w:t>
      </w:r>
      <w:r>
        <w:rPr/>
        <w:t xml:space="preserve">u</w:t>
      </w:r>
      <w:r>
        <w:rPr/>
        <w:t xml:space="preserve">r</w:t>
      </w:r>
      <w:r>
        <w:rPr/>
        <w:t xml:space="preserve">b</w:t>
      </w:r>
      <w:r>
        <w:rPr/>
        <w:t xml:space="preserve">a</w:t>
      </w:r>
      <w:r>
        <w:rPr/>
        <w:t xml:space="preserve">n</w:t>
      </w:r>
      <w:r>
        <w:rPr/>
        <w:t xml:space="preserve"/>
      </w:r>
      <w:br/>
      <w:r>
        <w:rPr/>
        <w:t xml:space="preserve">H</w:t>
      </w:r>
      <w:r>
        <w:rPr/>
        <w:t xml:space="preserve">l</w:t>
      </w:r>
      <w:r>
        <w:rPr/>
        <w:t xml:space="preserve">u</w:t>
      </w:r>
      <w:r>
        <w:rPr/>
        <w:t xml:space="preserve">b</w:t>
      </w:r>
      <w:r>
        <w:rPr/>
        <w:t xml:space="preserve">o</w:t>
      </w:r>
      <w:r>
        <w:rPr/>
        <w:t xml:space="preserve">k</w:t>
      </w:r>
      <w:r>
        <w:rPr/>
        <w:t xml:space="preserve">é</w:t>
      </w:r>
      <w:r>
        <w:rPr/>
        <w:t xml:space="preserve"> </w:t>
      </w:r>
      <w:r>
        <w:rPr/>
        <w:t xml:space="preserve">2</w:t>
      </w:r>
      <w:r>
        <w:rPr/>
        <w:t xml:space="preserve">5</w:t>
      </w:r>
      <w:r>
        <w:rPr/>
        <w:t xml:space="preserve"> </w:t>
      </w:r>
      <w:r>
        <w:rPr/>
        <w:t xml:space="preserve">ř</w:t>
      </w:r>
      <w:r>
        <w:rPr/>
        <w:t xml:space="preserve">i</w:t>
      </w:r>
      <w:r>
        <w:rPr/>
        <w:t xml:space="preserve">j</w:t>
      </w:r>
      <w:r>
        <w:rPr/>
        <w:t xml:space="preserve">n</w:t>
      </w:r>
      <w:r>
        <w:rPr/>
        <w:t xml:space="preserve">a</w:t>
      </w:r>
      <w:r>
        <w:rPr/>
        <w:t xml:space="preserve"> </w:t>
      </w:r>
      <w:r>
        <w:rPr/>
        <w:t xml:space="preserve">8</w:t>
      </w:r>
      <w:r>
        <w:rPr/>
        <w:t xml:space="preserve">8</w:t>
      </w:r>
      <w:r>
        <w:rPr/>
        <w:t xml:space="preserve">4</w:t>
      </w:r>
      <w:r>
        <w:rPr/>
        <w:t xml:space="preserve"/>
      </w:r>
      <w:br/>
      <w:r>
        <w:rPr/>
        <w:t xml:space="preserve">a</w:t>
      </w:r>
      <w:r>
        <w:rPr/>
        <w:t xml:space="preserve">d</w:t>
      </w:r>
      <w:r>
        <w:rPr/>
        <w:t xml:space="preserve">r</w:t>
      </w:r>
      <w:r>
        <w:rPr/>
        <w:t xml:space="preserve">e</w:t>
      </w:r>
      <w:r>
        <w:rPr/>
        <w:t xml:space="preserve">s</w:t>
      </w:r>
      <w:r>
        <w:rPr/>
        <w:t xml:space="preserve">s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p</w:t>
      </w:r>
      <w:r>
        <w:rPr/>
        <w:t xml:space="preserve">o</w:t>
      </w:r>
      <w:r>
        <w:rPr/>
        <w:t xml:space="preserve">š</w:t>
      </w:r>
      <w:r>
        <w:rPr/>
        <w:t xml:space="preserve">t</w:t>
      </w:r>
      <w:r>
        <w:rPr/>
        <w:t xml:space="preserve">a</w:t>
      </w:r>
      <w:r>
        <w:rPr/>
        <w:t xml:space="preserve"> </w:t>
      </w:r>
      <w:r>
        <w:rPr/>
        <w:t xml:space="preserve">S</w:t>
      </w:r>
      <w:r>
        <w:rPr/>
        <w:t xml:space="preserve">e</w:t>
      </w:r>
      <w:r>
        <w:rPr/>
        <w:t xml:space="preserve">n</w:t>
      </w:r>
      <w:r>
        <w:rPr/>
        <w:t xml:space="preserve">i</w:t>
      </w:r>
      <w:r>
        <w:rPr/>
        <w:t xml:space="preserve">c</w:t>
      </w:r>
      <w:r>
        <w:rPr/>
        <w:t xml:space="preserve">a</w:t>
      </w:r>
      <w:r>
        <w:rPr/>
        <w:t xml:space="preserve"/>
      </w:r>
      <w:br/>
      <w:r>
        <w:rPr/>
        <w:t xml:space="preserve">v</w:t>
      </w:r>
      <w:r>
        <w:rPr/>
        <w:t xml:space="preserve">i</w:t>
      </w:r>
      <w:r>
        <w:rPr/>
        <w:t xml:space="preserve">a</w:t>
      </w:r>
      <w:r>
        <w:rPr/>
        <w:t xml:space="preserve">:</w:t>
      </w:r>
      <w:r>
        <w:rPr/>
        <w:t xml:space="preserve"> </w:t>
      </w:r>
      <w:r>
        <w:rPr/>
        <w:t xml:space="preserve">H</w:t>
      </w:r>
      <w:r>
        <w:rPr/>
        <w:t xml:space="preserve">o</w:t>
      </w:r>
      <w:r>
        <w:rPr/>
        <w:t xml:space="preserve">d</w:t>
      </w:r>
      <w:r>
        <w:rPr/>
        <w:t xml:space="preserve">o</w:t>
      </w:r>
      <w:r>
        <w:rPr/>
        <w:t xml:space="preserve">n</w:t>
      </w:r>
      <w:r>
        <w:rPr/>
        <w:t xml:space="preserve">í</w:t>
      </w:r>
      <w:r>
        <w:rPr/>
        <w:t xml:space="preserve">n</w:t>
      </w:r>
      <w:r>
        <w:rPr/>
        <w:t xml:space="preserve"/>
      </w:r>
    </w:p>
    <w:p>
      <w:r>
        <w:fldChar w:fldCharType="begin"/>
        <w:instrText xml:space="preserve"> INDEX \e "</w:instrText>
        <w:tab/>
        <w:instrText xml:space="preserve">" \c "1" \z "1031"</w:instrText>
        <w:fldChar w:fldCharType="separate"/>
      </w:r>
      <w:r/>
      <w:r>
        <w:fldChar w:fldCharType="end"/>
      </w:r>
    </w:p>
    <w:sectPr>
      <w:pgSz w:w="11907" w:h="16839" w:code="9"/>
      <w:pgMar w:top="1440" w:right="1440" w:bottom="1440" w:left="1440"/>
    </w:sectPr>
  </w:body>
</w:document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ns4="http://schemas.openxmlformats.org/schemaLibrary/2006/main" xmlns:w15="http://schemas.microsoft.com/office/word/2012/wordml" xmlns:w14="http://schemas.microsoft.com/office/word/2010/wordml" xmlns:mc="http://schemas.openxmlformats.org/markup-compatibility/2006" xmlns:wp="http://schemas.openxmlformats.org/drawingml/2006/wordprocessingDrawing" xmlns:a="http://schemas.openxmlformats.org/drawingml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