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fa354" w14:textId="3bbfa354">
      <w:pPr>
        <w15:collapsed w:val="false"/>
      </w:pPr>
      <w:r>
        <w:t xml:space="preserve">image name: M-023-Y-36_001.tif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n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M-023-Y-36_002.tif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¬</w:t>
      </w:r>
      <w:r>
        <w:rPr/>
        <w:t xml:space="preserve"/>
      </w:r>
    </w:p>
    <w:p>
      <w:br w:type="page"/>
    </w:p>
    <w:p>
      <w:r>
        <w:t xml:space="preserve">image name: M-023-Y-36_003.tif</w:t>
        <w:br/>
      </w:r>
      <w:r>
        <w:t xml:space="preserve">original page number: 3</w:t>
        <w:br/>
      </w:r>
    </w:p>
    <w:p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ü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n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M-023-Y-36_004.tif</w:t>
        <w:br/>
      </w:r>
      <w:r>
        <w:t xml:space="preserve">original page number: 4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ä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z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’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g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/>
      </w:r>
    </w:p>
    <w:p>
      <w:br w:type="page"/>
    </w:p>
    <w:p>
      <w:r>
        <w:t xml:space="preserve">image name: M-023-Y-36_005.tif</w:t>
        <w:br/>
      </w:r>
      <w:r>
        <w:t xml:space="preserve">original page number: 5</w:t>
        <w:br/>
      </w:r>
    </w:p>
    <w:p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ü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M-023-Y-36_006.tif</w:t>
        <w:br/>
      </w:r>
      <w:r>
        <w:t xml:space="preserve">original page number: 6</w:t>
        <w:br/>
      </w:r>
    </w:p>
    <w:p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&amp;</w:t>
      </w:r>
      <w:r>
        <w:rPr/>
        <w:t xml:space="preserve">c</w:t>
      </w:r>
      <w:r>
        <w:rPr/>
        <w:t xml:space="preserve"> </w:t>
      </w:r>
      <w:r>
        <w:rPr/>
        <w:t xml:space="preserve">&amp;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