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11cc6" w14:textId="34211cc6">
      <w:pPr>
        <w15:collapsed w:val="false"/>
      </w:pPr>
      <w:r>
        <w:t xml:space="preserve">image name: 25-B-40_001.tif</w:t>
        <w:br/>
      </w:r>
      <w:r>
        <w:t xml:space="preserve">original page number: 1</w:t>
        <w:br/>
      </w:r>
    </w:p>
    <w:p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(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)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)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25-B-40_002.tif</w:t>
        <w:br/>
      </w:r>
      <w:r>
        <w:t xml:space="preserve">original page number: 2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25-B-40_003.tif</w:t>
        <w:br/>
      </w:r>
      <w:r>
        <w:t xml:space="preserve">original page number: 3</w:t>
        <w:br/>
      </w:r>
    </w:p>
    <w:p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25-B-40_004.tif</w:t>
        <w:br/>
      </w:r>
      <w:r>
        <w:t xml:space="preserve">original page number: 4</w:t>
        <w:br/>
      </w:r>
    </w:p>
    <w:p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)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25-B-40_005.tif</w:t>
        <w:br/>
      </w:r>
      <w:r>
        <w:t xml:space="preserve">original page number: 5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25-B-40_006.tif</w:t>
        <w:br/>
      </w:r>
      <w:r>
        <w:t xml:space="preserve">original page number: 6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"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25-B-40_007.tif</w:t>
        <w:br/>
      </w:r>
      <w:r>
        <w:t xml:space="preserve">original page number: 7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"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z</w:t>
      </w:r>
      <w:r>
        <w:rPr/>
        <w:t xml:space="preserve">-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?</w:t>
      </w:r>
      <w:r>
        <w:rPr/>
        <w:t xml:space="preserve">?</w:t>
      </w:r>
      <w:r>
        <w:rPr/>
        <w:t xml:space="preserve">?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8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25-B-40_009.tif</w:t>
        <w:br/>
      </w:r>
      <w:r>
        <w:t xml:space="preserve">original page number: 8</w:t>
        <w:br/>
      </w:r>
    </w:p>
    <w:p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?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d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25-B-40_010.tif</w:t>
        <w:br/>
      </w:r>
      <w:r>
        <w:t xml:space="preserve">original page number: 9</w:t>
        <w:br/>
      </w:r>
    </w:p>
    <w:p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š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5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25-B-40_011.tif</w:t>
        <w:br/>
      </w:r>
      <w:r>
        <w:t xml:space="preserve">original page number: 10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ä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25-B-40_012.tif</w:t>
        <w:br/>
      </w:r>
      <w:r>
        <w:t xml:space="preserve">original page number: 11</w:t>
        <w:br/>
      </w:r>
    </w:p>
    <w:p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25-B-40_013.tif</w:t>
        <w:br/>
      </w:r>
      <w:r>
        <w:t xml:space="preserve">original page number: 12</w:t>
        <w:br/>
      </w:r>
    </w:p>
    <w:p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25-B-40_014.tif</w:t>
        <w:br/>
      </w:r>
      <w:r>
        <w:t xml:space="preserve">original page number: 13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25-B-40_015.tif</w:t>
        <w:br/>
      </w:r>
      <w:r>
        <w:t xml:space="preserve">original page number: 14</w:t>
        <w:br/>
      </w:r>
    </w:p>
    <w:p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25-B-40_017.tif</w:t>
        <w:br/>
      </w:r>
      <w:r>
        <w:t xml:space="preserve">original page number: 15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25-B-40_018.tif</w:t>
        <w:br/>
      </w:r>
      <w:r>
        <w:t xml:space="preserve">original page number: 16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(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;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</w:p>
    <w:p>
      <w:br w:type="page"/>
    </w:p>
    <w:p>
      <w:r>
        <w:t xml:space="preserve">image name: 25-B-40_019.tif</w:t>
        <w:br/>
      </w:r>
      <w:r>
        <w:t xml:space="preserve">original page number: 17</w:t>
        <w:br/>
      </w:r>
    </w:p>
    <w:p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25-B-40_020.tif</w:t>
        <w:br/>
      </w:r>
      <w:r>
        <w:t xml:space="preserve">original page number: 18</w:t>
        <w:br/>
      </w:r>
    </w:p>
    <w:p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[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]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25-B-40_021.tif</w:t>
        <w:br/>
      </w:r>
      <w:r>
        <w:t xml:space="preserve">original page number: 19</w:t>
        <w:br/>
      </w:r>
    </w:p>
    <w:p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25-B-40_023.tif</w:t>
        <w:br/>
      </w:r>
      <w:r>
        <w:t xml:space="preserve">original page number: 20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7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25-B-40_024.tif</w:t>
        <w:br/>
      </w:r>
      <w:r>
        <w:t xml:space="preserve">original page number: 21</w:t>
        <w:br/>
      </w:r>
    </w:p>
    <w:p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(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25-B-40_025.tif</w:t>
        <w:br/>
      </w:r>
      <w:r>
        <w:t xml:space="preserve">original page number: 22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25-B-40_027.tif</w:t>
        <w:br/>
      </w:r>
      <w:r>
        <w:t xml:space="preserve">original page number: 23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"</w:t>
      </w:r>
      <w:r>
        <w:rPr/>
        <w:t xml:space="preserve">p</w:t>
      </w:r>
      <w:r>
        <w:rPr/>
        <w:t xml:space="preserve">f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25-B-40_028.tif</w:t>
        <w:br/>
      </w:r>
      <w:r>
        <w:t xml:space="preserve">original page number: 24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-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25-B-40_029.tif</w:t>
        <w:br/>
      </w:r>
      <w:r>
        <w:t xml:space="preserve">original page number: 25</w:t>
        <w:br/>
      </w:r>
    </w:p>
    <w:p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25-B-40_030.tif</w:t>
        <w:br/>
      </w:r>
      <w:r>
        <w:t xml:space="preserve">original page number: 26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25-B-40_031.tif</w:t>
        <w:br/>
      </w:r>
      <w:r>
        <w:t xml:space="preserve">original page number: 27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25-B-40_032.tif</w:t>
        <w:br/>
      </w:r>
      <w:r>
        <w:t xml:space="preserve">original page number: 28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y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25-B-40_033.tif</w:t>
        <w:br/>
      </w:r>
      <w:r>
        <w:t xml:space="preserve">original page number: 29</w:t>
        <w:br/>
      </w:r>
    </w:p>
    <w:p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25-B-40_034.tif</w:t>
        <w:br/>
      </w:r>
      <w:r>
        <w:t xml:space="preserve">original page number: 30</w:t>
        <w:br/>
      </w:r>
    </w:p>
    <w:p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25-B-40_035.tif</w:t>
        <w:br/>
      </w:r>
      <w:r>
        <w:t xml:space="preserve">original page number: 31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y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!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25-B-40_036.tif</w:t>
        <w:br/>
      </w:r>
      <w:r>
        <w:t xml:space="preserve">original page number: 32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25-B-40_037.tif</w:t>
        <w:br/>
      </w:r>
      <w:r>
        <w:t xml:space="preserve">original page number: 33</w:t>
        <w:br/>
      </w:r>
    </w:p>
    <w:p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"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25-B-40_038.tif</w:t>
        <w:br/>
      </w:r>
      <w:r>
        <w:t xml:space="preserve">original page number: 34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