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e0268" w14:textId="306e0268">
      <w:pPr>
        <w15:collapsed w:val="false"/>
      </w:pPr>
      <w:r>
        <w:t xml:space="preserve">image name: 8-A-30_003.tif</w:t>
        <w:br/>
      </w:r>
      <w:r>
        <w:t xml:space="preserve">original page number: 1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ů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ů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ř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ě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ě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(</w:t>
      </w:r>
      <w:r>
        <w:rPr/>
        <w:t xml:space="preserve">M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)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8-A-30_004.tif</w:t>
        <w:br/>
      </w:r>
      <w:r>
        <w:t xml:space="preserve">original page number: 2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u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ě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é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ě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ř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é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ř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ř</w:t>
      </w:r>
      <w:r>
        <w:rPr/>
        <w:t xml:space="preserve">i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k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ř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ř</w:t>
      </w:r>
      <w:r>
        <w:rPr/>
        <w:t xml:space="preserve">í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: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f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z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í</w:t>
      </w:r>
      <w:r>
        <w:rPr/>
        <w:t xml:space="preserve">l</w:t>
      </w:r>
      <w:r>
        <w:rPr/>
        <w:t xml:space="preserve">í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8-A-30_005.tif</w:t>
        <w:br/>
      </w:r>
      <w:r>
        <w:t xml:space="preserve">original page number: 3</w:t>
        <w:br/>
      </w:r>
    </w:p>
    <w:p>
      <w:br w:type="page"/>
    </w:p>
    <w:p>
      <w:r>
        <w:t xml:space="preserve">image name: 8-A-30_006.tif</w:t>
        <w:br/>
      </w:r>
      <w:r>
        <w:t xml:space="preserve">original page number: 4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ě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