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8c8a1" w14:textId="31e8c8a1">
      <w:pPr>
        <w15:collapsed w:val="false"/>
      </w:pPr>
      <w:r>
        <w:t xml:space="preserve">image name: 10-A-289_003.tif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</w:p>
    <w:p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