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2edec4d" w14:textId="32edec4d">
      <w:pPr>
        <w15:collapsed w:val="false"/>
      </w:pPr>
      <w:r>
        <w:t xml:space="preserve">image name: M-023-CH-37_001.tif</w:t>
        <w:br/>
      </w:r>
      <w:r>
        <w:t xml:space="preserve">original page number: 1</w:t>
        <w:br/>
      </w:r>
    </w:p>
    <w:p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á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M-023-CH-37_003.tif</w:t>
        <w:br/>
      </w:r>
      <w:r>
        <w:t xml:space="preserve">original page number: 2</w:t>
        <w:br/>
      </w:r>
    </w:p>
    <w:p>
      <w:r>
        <w:rPr/>
        <w:t xml:space="preserve">1</w:t>
      </w:r>
      <w:r>
        <w:rPr/>
        <w:t xml:space="preserve">4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Ú</w:t>
      </w:r>
      <w:r>
        <w:rPr/>
        <w:t xml:space="preserve">ř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(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ó</w:t>
      </w:r>
      <w:r>
        <w:rPr/>
        <w:t xml:space="preserve">t</w:t>
      </w:r>
      <w:r>
        <w:rPr/>
        <w:t xml:space="preserve">z</w:t>
      </w:r>
      <w:r>
        <w:rPr/>
        <w:t xml:space="preserve">-</w:t>
      </w:r>
      <w:r>
        <w:rPr/>
        <w:t xml:space="preserve">S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)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M-023-CH-37_005.tif</w:t>
        <w:br/>
      </w:r>
      <w:r>
        <w:t xml:space="preserve">original page number: 3</w:t>
        <w:br/>
      </w:r>
    </w:p>
    <w:p>
      <w:r>
        <w:rPr/>
        <w:t xml:space="preserve">1</w:t>
      </w:r>
      <w:r>
        <w:rPr/>
        <w:t xml:space="preserve">8</w:t>
      </w:r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ó</w:t>
      </w:r>
      <w:r>
        <w:rPr/>
        <w:t xml:space="preserve">t</w:t>
      </w:r>
      <w:r>
        <w:rPr/>
        <w:t xml:space="preserve">z</w:t>
      </w:r>
      <w:r>
        <w:rPr/>
        <w:t xml:space="preserve">-</w:t>
      </w:r>
      <w:r>
        <w:rPr/>
        <w:t xml:space="preserve">S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o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c</w:t>
      </w:r>
      <w:r>
        <w:rPr/>
        <w:t xml:space="preserve">c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M-023-CH-37_007.tif</w:t>
        <w:br/>
      </w:r>
      <w:r>
        <w:t xml:space="preserve">original page number: 4</w:t>
        <w:br/>
      </w:r>
    </w:p>
    <w:p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6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ú</w:t>
      </w:r>
      <w:r>
        <w:rPr/>
        <w:t xml:space="preserve">ř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1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2</w:t>
      </w:r>
      <w:r>
        <w:rPr/>
        <w:t xml:space="preserve">2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ú</w:t>
      </w:r>
      <w:r>
        <w:rPr/>
        <w:t xml:space="preserve">ř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/>
      </w:r>
      <w:br/>
      <w:r>
        <w:rPr/>
        <w:t xml:space="preserve">Ú</w:t>
      </w:r>
      <w:r>
        <w:rPr/>
        <w:t xml:space="preserve">ř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ě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ě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d</w:t>
      </w:r>
      <w:r>
        <w:rPr/>
        <w:t xml:space="preserve">t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M-023-CH-37_009.tif</w:t>
        <w:br/>
      </w:r>
      <w:r>
        <w:t xml:space="preserve">original page number: 5</w:t>
        <w:br/>
      </w:r>
    </w:p>
    <w:p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á</w:t>
      </w:r>
      <w:r>
        <w:rPr/>
        <w:t xml:space="preserve">t</w:t>
      </w:r>
      <w:r>
        <w:rPr/>
        <w:t xml:space="preserve"/>
      </w:r>
      <w:br/>
      <w:r>
        <w:rPr/>
        <w:t xml:space="preserve">v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z</w:t>
      </w:r>
      <w:r>
        <w:rPr/>
        <w:t xml:space="preserve">M</w:t>
      </w:r>
      <w:r>
        <w:rPr/>
        <w:t xml:space="preserve">á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/>
      </w:r>
    </w:p>
    <w:p>
      <w:br w:type="page"/>
    </w:p>
    <w:p>
      <w:r>
        <w:t xml:space="preserve">image name: M-023-CH-37_011.tif</w:t>
        <w:br/>
      </w:r>
      <w:r>
        <w:t xml:space="preserve">original page number: 6</w:t>
        <w:br/>
      </w:r>
    </w:p>
    <w:p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á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/>
      </w:r>
      <w:br/>
      <w:r>
        <w:rPr/>
        <w:t xml:space="preserve">v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S</w:t>
      </w:r>
      <w:r>
        <w:rPr/>
        <w:t xml:space="preserve">v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/>
      </w:r>
    </w:p>
    <w:p>
      <w:br w:type="page"/>
    </w:p>
    <w:p>
      <w:r>
        <w:t xml:space="preserve">image name: M-023-CH-37_013.tif</w:t>
        <w:br/>
      </w:r>
      <w:r>
        <w:t xml:space="preserve">original page number: 7</w:t>
        <w:br/>
      </w:r>
    </w:p>
    <w:p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(</w:t>
      </w:r>
      <w:r>
        <w:rPr/>
        <w:t xml:space="preserve">g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)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k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;</w:t>
      </w:r>
      <w:r>
        <w:rPr/>
        <w:t xml:space="preserve"/>
      </w:r>
      <w:br/>
      <w:r>
        <w:rPr/>
        <w:t xml:space="preserve">a</w:t>
      </w:r>
      <w:r>
        <w:rPr/>
        <w:t xml:space="preserve">)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6</w:t>
      </w:r>
      <w:r>
        <w:rPr/>
        <w:t xml:space="preserve">)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)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?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5</w:t>
      </w:r>
      <w:r>
        <w:rPr/>
        <w:t xml:space="preserve"/>
      </w:r>
    </w:p>
    <w:p>
      <w:br w:type="page"/>
    </w:p>
    <w:p>
      <w:r>
        <w:t xml:space="preserve">image name: M-023-CH-37_014.tif</w:t>
        <w:br/>
      </w:r>
      <w:r>
        <w:t xml:space="preserve">original page number: 8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5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(</w:t>
      </w:r>
      <w:r>
        <w:rPr/>
        <w:t xml:space="preserve">2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/>
      </w:r>
    </w:p>
    <w:p>
      <w:br w:type="page"/>
    </w:p>
    <w:p>
      <w:r>
        <w:t xml:space="preserve">image name: M-023-CH-37_015.tif</w:t>
        <w:br/>
      </w:r>
      <w:r>
        <w:t xml:space="preserve">original page number: 9</w:t>
        <w:br/>
      </w:r>
    </w:p>
    <w:p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ž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b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/>
      </w:r>
    </w:p>
    <w:p>
      <w:br w:type="page"/>
    </w:p>
    <w:p>
      <w:r>
        <w:t xml:space="preserve">image name: M-023-CH-37_016.tif</w:t>
        <w:br/>
      </w:r>
      <w:r>
        <w:t xml:space="preserve">original page number: 10</w:t>
        <w:br/>
      </w:r>
    </w:p>
    <w:p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: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"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M-023-CH-37_017.tif</w:t>
        <w:br/>
      </w:r>
      <w:r>
        <w:t xml:space="preserve">original page number: 11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5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ú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í</w:t>
      </w:r>
      <w:r>
        <w:rPr/>
        <w:t xml:space="preserve"/>
      </w:r>
      <w:br/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M-023-CH-37_018.tif</w:t>
        <w:br/>
      </w:r>
      <w:r>
        <w:t xml:space="preserve">original page number: 12</w:t>
        <w:br/>
      </w:r>
    </w:p>
    <w:p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/>
      </w:r>
      <w:br/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ô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ý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M-023-CH-37_019.tif</w:t>
        <w:br/>
      </w:r>
      <w:r>
        <w:t xml:space="preserve">original page number: 13</w:t>
        <w:br/>
      </w:r>
    </w:p>
    <w:p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"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"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ú</w:t>
      </w:r>
      <w:r>
        <w:rPr/>
        <w:t xml:space="preserve">p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ó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y</w:t>
      </w:r>
      <w:r>
        <w:rPr/>
        <w:t xml:space="preserve">s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ú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š</w:t>
      </w:r>
      <w:r>
        <w:rPr/>
        <w:t xml:space="preserve">u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M-023-CH-37_020.tif</w:t>
        <w:br/>
      </w:r>
      <w:r>
        <w:t xml:space="preserve">original page number: 14</w:t>
        <w:br/>
      </w:r>
    </w:p>
    <w:p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ú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?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"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ú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M-023-CH-37_021.tif</w:t>
        <w:br/>
      </w:r>
      <w:r>
        <w:t xml:space="preserve">original page number: 15</w:t>
        <w:br/>
      </w:r>
    </w:p>
    <w:p>
      <w:r>
        <w:rPr/>
        <w:t xml:space="preserve">6</w:t>
      </w:r>
      <w:r>
        <w:rPr/>
        <w:t xml:space="preserve">9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ž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g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l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k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g</w:t>
      </w:r>
      <w:r>
        <w:rPr/>
        <w:t xml:space="preserve">a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í</w:t>
      </w:r>
      <w:r>
        <w:rPr/>
        <w:t xml:space="preserve">b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b</w:t>
      </w:r>
      <w:r>
        <w:rPr/>
        <w:t xml:space="preserve">y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-</w:t>
      </w:r>
      <w:r>
        <w:rPr/>
        <w:t xml:space="preserve">L</w:t>
      </w:r>
      <w:r>
        <w:rPr/>
        <w:t xml:space="preserve">ú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e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ň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M-023-CH-37_022.tif</w:t>
        <w:br/>
      </w:r>
      <w:r>
        <w:t xml:space="preserve">original page number: 16</w:t>
        <w:br/>
      </w:r>
    </w:p>
    <w:p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ž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!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?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b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t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
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2</w:t>
      </w:r>
      <w:r>
        <w:rPr/>
        <w:t xml:space="preserve"/>
      </w:r>
      <w:br/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M-023-CH-37_023.tif</w:t>
        <w:br/>
      </w:r>
      <w:r>
        <w:t xml:space="preserve">original page number: 17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9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M-023-CH-37_024.tif</w:t>
        <w:br/>
      </w:r>
      <w:r>
        <w:t xml:space="preserve">original page number: 18</w:t>
        <w:br/>
      </w:r>
    </w:p>
    <w:p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ô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/</w:t>
      </w:r>
      <w:r>
        <w:rPr/>
        <w:t xml:space="preserve">8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5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M-023-CH-37_025.tif</w:t>
        <w:br/>
      </w:r>
      <w:r>
        <w:t xml:space="preserve">original page number: 19</w:t>
        <w:br/>
      </w:r>
    </w:p>
    <w:p>
      <w:r>
        <w:rPr/>
        <w:t xml:space="preserve">1</w:t>
      </w:r>
      <w:r>
        <w:rPr/>
        <w:t xml:space="preserve">4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: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/>
      </w:r>
      <w:br/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"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ô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ô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ě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b</w:t>
      </w:r>
      <w:r>
        <w:rPr/>
        <w:t xml:space="preserve">l</w:t>
      </w:r>
      <w:r>
        <w:rPr/>
        <w:t xml:space="preserve">ž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6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M-023-CH-37_026.tif</w:t>
        <w:br/>
      </w:r>
      <w:r>
        <w:t xml:space="preserve">original page number: 20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í</w:t>
      </w:r>
      <w:r>
        <w:rPr/>
        <w:t xml:space="preserve"/>
      </w:r>
      <w:br/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6</w:t>
      </w:r>
      <w:r>
        <w:rPr/>
        <w:t xml:space="preserve"/>
      </w:r>
    </w:p>
    <w:p>
      <w:br w:type="page"/>
    </w:p>
    <w:p>
      <w:r>
        <w:t xml:space="preserve">image name: M-023-CH-37_027.tif</w:t>
        <w:br/>
      </w:r>
      <w:r>
        <w:t xml:space="preserve">original page number: 21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ô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b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g</w:t>
      </w:r>
      <w:r>
        <w:rPr/>
        <w:t xml:space="preserve">y</w:t>
      </w:r>
      <w:r>
        <w:rPr/>
        <w:t xml:space="preserve">p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M-023-CH-37_028.tif</w:t>
        <w:br/>
      </w:r>
      <w:r>
        <w:t xml:space="preserve">original page number: 22</w:t>
        <w:br/>
      </w:r>
    </w:p>
    <w:p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ú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y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ž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(</w:t>
      </w:r>
      <w:r>
        <w:rPr/>
        <w:t xml:space="preserve">O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ú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č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.</w:t>
      </w:r>
      <w:r>
        <w:rPr/>
        <w:t xml:space="preserve">)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M-023-CH-37_029.tif</w:t>
        <w:br/>
      </w:r>
      <w:r>
        <w:t xml:space="preserve">original page number: 23</w:t>
        <w:br/>
      </w:r>
    </w:p>
    <w:p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7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u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ř</w:t>
      </w:r>
      <w:r>
        <w:rPr/>
        <w:t xml:space="preserve">í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ě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!</w:t>
      </w:r>
      <w:r>
        <w:rPr/>
        <w:t xml:space="preserve">"</w:t>
      </w:r>
      <w:r>
        <w:rPr/>
        <w:t xml:space="preserve"> </w:t>
      </w:r>
      <w:r>
        <w:rPr/>
        <w:t xml:space="preserve">I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7</w:t>
      </w:r>
      <w:r>
        <w:rPr/>
        <w:t xml:space="preserve">0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/>
      </w:r>
      <w:br/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7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M-023-CH-37_030.tif</w:t>
        <w:br/>
      </w:r>
      <w:r>
        <w:t xml:space="preserve">original page number: 24</w:t>
        <w:br/>
      </w:r>
    </w:p>
    <w:p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M-023-CH-37_031.tif</w:t>
        <w:br/>
      </w:r>
      <w:r>
        <w:t xml:space="preserve">original page number: 25</w:t>
        <w:br/>
      </w:r>
    </w:p>
    <w:p>
      <w:r>
        <w:rPr/>
        <w:t xml:space="preserve">8</w:t>
      </w:r>
      <w:r>
        <w:rPr/>
        <w:t xml:space="preserve">4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ú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w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d</w:t>
      </w:r>
      <w:r>
        <w:rPr/>
        <w:t xml:space="preserve">v</w:t>
      </w:r>
      <w:r>
        <w:rPr/>
        <w:t xml:space="preserve">i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t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(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r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?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M-023-CH-37_032.tif</w:t>
        <w:br/>
      </w:r>
      <w:r>
        <w:t xml:space="preserve">original page number: 26</w:t>
        <w:br/>
      </w:r>
    </w:p>
    <w:p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t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ô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: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ô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/</w:t>
      </w:r>
      <w:r>
        <w:rPr/>
        <w:t xml:space="preserve">5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7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M-023-CH-37_033.tif</w:t>
        <w:br/>
      </w:r>
      <w:r>
        <w:t xml:space="preserve">original page number: 27</w:t>
        <w:br/>
      </w:r>
    </w:p>
    <w:p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M-023-CH-37_034.tif</w:t>
        <w:br/>
      </w:r>
      <w:r>
        <w:t xml:space="preserve">original page number: 28</w:t>
        <w:br/>
      </w:r>
    </w:p>
    <w:p>
      <w:r>
        <w:rPr/>
        <w:t xml:space="preserve">1</w:t>
      </w:r>
      <w:r>
        <w:rPr/>
        <w:t xml:space="preserve">7</w:t>
      </w:r>
      <w:r>
        <w:rPr/>
        <w:t xml:space="preserve">8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ú</w:t>
      </w:r>
      <w:r>
        <w:rPr/>
        <w:t xml:space="preserve">š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: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s</w:t>
      </w:r>
      <w:r>
        <w:rPr/>
        <w:t xml:space="preserve">s</w:t>
      </w:r>
      <w:r>
        <w:rPr/>
        <w:t xml:space="preserve">á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ě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!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g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M-023-CH-37_035.tif</w:t>
        <w:br/>
      </w:r>
      <w:r>
        <w:t xml:space="preserve">original page number: 29</w:t>
        <w:br/>
      </w:r>
    </w:p>
    <w:p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y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/</w:t>
      </w:r>
      <w:r>
        <w:rPr/>
        <w:t xml:space="preserve">7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7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M-023-CH-37_036.tif</w:t>
        <w:br/>
      </w:r>
      <w:r>
        <w:t xml:space="preserve">original page number: 30</w:t>
        <w:br/>
      </w:r>
    </w:p>
    <w:p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4</w:t>
      </w:r>
      <w:r>
        <w:rPr/>
        <w:t xml:space="preserve">4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ô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4</w:t>
      </w:r>
      <w:r>
        <w:rPr/>
        <w:t xml:space="preserve">3</w:t>
      </w:r>
      <w:r>
        <w:rPr/>
        <w:t xml:space="preserve">7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e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.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7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7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M-023-CH-37_037.tif</w:t>
        <w:br/>
      </w:r>
      <w:r>
        <w:t xml:space="preserve">original page number: 31</w:t>
        <w:br/>
      </w:r>
    </w:p>
    <w:p>
      <w:r>
        <w:rPr/>
        <w:t xml:space="preserve">1</w:t>
      </w:r>
      <w:r>
        <w:rPr/>
        <w:t xml:space="preserve">8</w:t>
      </w:r>
      <w:r>
        <w:rPr/>
        <w:t xml:space="preserve">2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8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/>
      </w:r>
      <w:br/>
      <w:r>
        <w:rPr/>
        <w:t xml:space="preserve">g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y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/</w:t>
      </w:r>
      <w:r>
        <w:rPr/>
        <w:t xml:space="preserve">7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7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7</w:t>
      </w:r>
      <w:r>
        <w:rPr/>
        <w:t xml:space="preserve">6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M-023-CH-37_038.tif</w:t>
        <w:br/>
      </w:r>
      <w:r>
        <w:t xml:space="preserve">original page number: 32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š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/</w:t>
      </w:r>
      <w:r>
        <w:rPr/>
        <w:t xml:space="preserve">7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7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k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-</w:t>
      </w:r>
      <w:r>
        <w:rPr/>
        <w:t xml:space="preserve">K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!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M-023-CH-37_039.tif</w:t>
        <w:br/>
      </w:r>
      <w:r>
        <w:t xml:space="preserve">original page number: 33</w:t>
        <w:br/>
      </w:r>
    </w:p>
    <w:p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3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ž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ú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B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1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M-023-CH-37_040.tif</w:t>
        <w:br/>
      </w:r>
      <w:r>
        <w:t xml:space="preserve">original page number: 34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c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w</w:t>
      </w:r>
      <w:r>
        <w:rPr/>
        <w:t xml:space="preserve">ú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ú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M-023-CH-37_041.tif</w:t>
        <w:br/>
      </w:r>
      <w:r>
        <w:t xml:space="preserve">original page number: 35</w:t>
        <w:br/>
      </w:r>
    </w:p>
    <w:p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ž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6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ž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M-023-CH-37_042.tif</w:t>
        <w:br/>
      </w:r>
      <w:r>
        <w:t xml:space="preserve">original page number: 36</w:t>
        <w:br/>
      </w:r>
    </w:p>
    <w:p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/</w:t>
      </w:r>
      <w:r>
        <w:rPr/>
        <w:t xml:space="preserve">7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8</w:t>
      </w:r>
      <w:r>
        <w:rPr/>
        <w:t xml:space="preserve"/>
      </w:r>
    </w:p>
    <w:p>
      <w:br w:type="page"/>
    </w:p>
    <w:p>
      <w:r>
        <w:t xml:space="preserve">image name: M-023-CH-37_043.tif</w:t>
        <w:br/>
      </w:r>
      <w:r>
        <w:t xml:space="preserve">original page number: 37</w:t>
        <w:br/>
      </w:r>
    </w:p>
    <w:p>
      <w:r>
        <w:rPr/>
        <w:t xml:space="preserve">J</w:t>
      </w:r>
      <w:r>
        <w:rPr/>
        <w:t xml:space="preserve">o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8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š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ž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8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!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-</w:t>
      </w:r>
      <w:r>
        <w:rPr/>
        <w:t xml:space="preserve"> 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M-023-CH-37_044.tif</w:t>
        <w:br/>
      </w:r>
      <w:r>
        <w:t xml:space="preserve">original page number: 38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ö</w:t>
      </w:r>
      <w:r>
        <w:rPr/>
        <w:t xml:space="preserve">h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2</w:t>
      </w:r>
      <w:r>
        <w:rPr/>
        <w:t xml:space="preserve">8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"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rPr/>
        <w:t xml:space="preserve">N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t</w:t>
      </w:r>
      <w:r>
        <w:rPr/>
        <w:t xml:space="preserve">u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f</w:t>
      </w:r>
      <w:r>
        <w:rPr/>
        <w:t xml:space="preserve">i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>"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9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M-023-CH-37_045.tif</w:t>
        <w:br/>
      </w:r>
      <w:r>
        <w:t xml:space="preserve">original page number: 39</w:t>
        <w:br/>
      </w:r>
    </w:p>
    <w:p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ú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8</w:t>
      </w:r>
      <w:r>
        <w:rPr/>
        <w:t xml:space="preserve"> 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6</w:t>
      </w:r>
      <w:r>
        <w:rPr/>
        <w:t xml:space="preserve">6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(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M-023-CH-37_046.tif</w:t>
        <w:br/>
      </w:r>
      <w:r>
        <w:t xml:space="preserve">original page number: 40</w:t>
        <w:br/>
      </w:r>
    </w:p>
    <w:p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/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9</w:t>
      </w:r>
      <w:r>
        <w:rPr/>
        <w:t xml:space="preserve">.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M-023-CH-37_047.tif</w:t>
        <w:br/>
      </w:r>
      <w:r>
        <w:t xml:space="preserve">original page number: 41</w:t>
        <w:br/>
      </w:r>
    </w:p>
    <w:p>
      <w:r>
        <w:rPr/>
        <w:t xml:space="preserve">1</w:t>
      </w:r>
      <w:r>
        <w:rPr/>
        <w:t xml:space="preserve">8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
</w:t>
      </w:r>
      <w:r>
        <w:rPr/>
        <w:t xml:space="preserve"/>
      </w:r>
      <w:br/>
      <w:r>
        <w:rPr/>
        <w:t xml:space="preserve">1</w:t>
      </w:r>
      <w:r>
        <w:rPr/>
        <w:t xml:space="preserve">4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8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6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/>
      </w:r>
    </w:p>
    <w:p>
      <w:br w:type="page"/>
    </w:p>
    <w:p>
      <w:r>
        <w:t xml:space="preserve">image name: M-023-CH-37_048.tif</w:t>
        <w:br/>
      </w:r>
      <w:r>
        <w:t xml:space="preserve">original page number: 42</w:t>
        <w:br/>
      </w:r>
    </w:p>
    <w:p>
      <w:r>
        <w:rPr/>
        <w:t xml:space="preserve">1</w:t>
      </w:r>
      <w:r>
        <w:rPr/>
        <w:t xml:space="preserve">6</w:t>
      </w:r>
      <w:r>
        <w:rPr/>
        <w:t xml:space="preserve">6</w:t>
      </w:r>
      <w:r>
        <w:rPr/>
        <w:t xml:space="preserve">/</w:t>
      </w:r>
      <w:r>
        <w:rPr/>
        <w:t xml:space="preserve">8</w:t>
      </w:r>
      <w:r>
        <w:rPr/>
        <w:t xml:space="preserve">6</w:t>
      </w:r>
      <w:r>
        <w:rPr/>
        <w:t xml:space="preserve">9</w:t>
      </w:r>
      <w:r>
        <w:rPr/>
        <w:t xml:space="preserve"/>
      </w:r>
      <w:br/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d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6</w:t>
      </w:r>
      <w:r>
        <w:rPr/>
        <w:t xml:space="preserve">6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0</w:t>
      </w:r>
      <w:r>
        <w:rPr/>
        <w:t xml:space="preserve">8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(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)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: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
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9</w:t>
      </w:r>
      <w:r>
        <w:rPr/>
        <w:t xml:space="preserve"/>
      </w:r>
    </w:p>
    <w:p>
      <w:br w:type="page"/>
    </w:p>
    <w:p>
      <w:r>
        <w:t xml:space="preserve">image name: M-023-CH-37_049.tif</w:t>
        <w:br/>
      </w:r>
      <w:r>
        <w:t xml:space="preserve">original page number: 43</w:t>
        <w:br/>
      </w:r>
    </w:p>
    <w:p>
      <w:r>
        <w:rPr/>
        <w:t xml:space="preserve">3</w:t>
      </w:r>
      <w:r>
        <w:rPr/>
        <w:t xml:space="preserve">2</w:t>
      </w:r>
      <w:r>
        <w:rPr/>
        <w:t xml:space="preserve">6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/>
      </w:r>
      <w:br/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7</w:t>
      </w:r>
      <w:r>
        <w:rPr/>
        <w:t xml:space="preserve">m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5</w:t>
      </w:r>
      <w:r>
        <w:rPr/>
        <w:t xml:space="preserve">2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ä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ú</w:t>
      </w:r>
      <w:r>
        <w:rPr/>
        <w:t xml:space="preserve"> 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6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"</w:t>
      </w:r>
      <w:r>
        <w:rPr/>
        <w:t xml:space="preserve">g</w:t>
      </w:r>
      <w:r>
        <w:rPr/>
        <w:t xml:space="preserve">r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"</w:t>
      </w:r>
      <w:r>
        <w:rPr/>
        <w:t xml:space="preserve"/>
      </w:r>
    </w:p>
    <w:p>
      <w:br w:type="page"/>
    </w:p>
    <w:p>
      <w:r>
        <w:t xml:space="preserve">image name: M-023-CH-37_050.tif</w:t>
        <w:br/>
      </w:r>
      <w:r>
        <w:t xml:space="preserve">original page number: 44</w:t>
        <w:br/>
      </w:r>
    </w:p>
    <w:p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7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g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í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š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0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M-023-CH-37_051.tif</w:t>
        <w:br/>
      </w:r>
      <w:r>
        <w:t xml:space="preserve">original page number: 45</w:t>
        <w:br/>
      </w:r>
    </w:p>
    <w:p>
      <w:r>
        <w:rPr/>
        <w:t xml:space="preserve">3</w:t>
      </w:r>
      <w:r>
        <w:rPr/>
        <w:t xml:space="preserve">9</w:t>
      </w:r>
      <w:r>
        <w:rPr/>
        <w:t xml:space="preserve">5</w:t>
      </w:r>
      <w:r>
        <w:rPr/>
        <w:t xml:space="preserve">/</w:t>
      </w:r>
      <w:r>
        <w:rPr/>
        <w:t xml:space="preserve">8</w:t>
      </w:r>
      <w:r>
        <w:rPr/>
        <w:t xml:space="preserve">7</w:t>
      </w:r>
      <w:r>
        <w:rPr/>
        <w:t xml:space="preserve">0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ú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"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"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5</w:t>
      </w:r>
      <w:r>
        <w:rPr/>
        <w:t xml:space="preserve">6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u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!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ä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/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0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!</w:t>
      </w:r>
      <w:r>
        <w:rPr/>
        <w:t xml:space="preserve">!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"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"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M-023-CH-37_052.tif</w:t>
        <w:br/>
      </w:r>
      <w:r>
        <w:t xml:space="preserve">original page number: 46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š</w:t>
      </w:r>
      <w:r>
        <w:rPr/>
        <w:t xml:space="preserve">í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/</w:t>
      </w:r>
      <w:r>
        <w:rPr/>
        <w:t xml:space="preserve">6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1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M-023-CH-37_053.tif</w:t>
        <w:br/>
      </w:r>
      <w:r>
        <w:t xml:space="preserve">original page number: 47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ě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1</w:t>
      </w:r>
      <w:r>
        <w:rPr/>
        <w:t xml:space="preserve"/>
      </w:r>
    </w:p>
    <w:p>
      <w:br w:type="page"/>
    </w:p>
    <w:p>
      <w:r>
        <w:t xml:space="preserve">image name: M-023-CH-37_054.tif</w:t>
        <w:br/>
      </w:r>
      <w:r>
        <w:t xml:space="preserve">original page number: 48</w:t>
        <w:br/>
      </w:r>
    </w:p>
    <w:p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M-023-CH-37_055.tif</w:t>
        <w:br/>
      </w:r>
      <w:r>
        <w:t xml:space="preserve">original page number: 49</w:t>
        <w:br/>
      </w:r>
    </w:p>
    <w:p>
      <w:r>
        <w:rPr/>
        <w:t xml:space="preserve">6</w:t>
      </w:r>
      <w:r>
        <w:rPr/>
        <w:t xml:space="preserve">6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/>
      </w:r>
      <w:br/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š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ý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ä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9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8</w:t>
      </w:r>
      <w:r>
        <w:rPr/>
        <w:t xml:space="preserve">0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7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5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7</w:t>
      </w:r>
      <w:r>
        <w:rPr/>
        <w:t xml:space="preserve">9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9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/</w:t>
      </w:r>
      <w:r>
        <w:rPr/>
        <w:t xml:space="preserve">2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3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M-023-CH-37_056.tif</w:t>
        <w:br/>
      </w:r>
      <w:r>
        <w:t xml:space="preserve">original page number: 50</w:t>
        <w:br/>
      </w:r>
    </w:p>
    <w:p>
      <w:r>
        <w:rPr/>
        <w:t xml:space="preserve">8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/</w:t>
      </w:r>
      <w:r>
        <w:rPr/>
        <w:t xml:space="preserve">2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3</w:t>
      </w:r>
      <w:r>
        <w:rPr/>
        <w:t xml:space="preserve">
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y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l</w:t>
      </w:r>
      <w:r>
        <w:rPr/>
        <w:t xml:space="preserve">ú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?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M-023-CH-37_057.tif</w:t>
        <w:br/>
      </w:r>
      <w:r>
        <w:t xml:space="preserve">original page number: 51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6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3</w:t>
      </w:r>
      <w:r>
        <w:rPr/>
        <w:t xml:space="preserve"/>
      </w:r>
      <w:br/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M-023-CH-37_058.tif</w:t>
        <w:br/>
      </w:r>
      <w:r>
        <w:t xml:space="preserve">original page number: 52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v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M-023-CH-37_059.tif</w:t>
        <w:br/>
      </w:r>
      <w:r>
        <w:t xml:space="preserve">original page number: 53</w:t>
        <w:br/>
      </w:r>
    </w:p>
    <w:p>
      <w:r>
        <w:rPr/>
        <w:t xml:space="preserve">4</w:t>
      </w:r>
      <w:r>
        <w:rPr/>
        <w:t xml:space="preserve">3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r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v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r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f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e</w:t>
      </w:r>
      <w:r>
        <w:rPr/>
        <w:t xml:space="preserve">m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v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ž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ä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M-023-CH-37_060.tif</w:t>
        <w:br/>
      </w:r>
      <w:r>
        <w:t xml:space="preserve">original page number: 54</w:t>
        <w:br/>
      </w:r>
    </w:p>
    <w:p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ň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n</w:t>
      </w:r>
      <w:r>
        <w:rPr/>
        <w:t xml:space="preserve">i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/</w:t>
      </w:r>
      <w:r>
        <w:rPr/>
        <w:t xml:space="preserve">1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5</w:t>
      </w:r>
      <w:r>
        <w:rPr/>
        <w:t xml:space="preserve"/>
      </w:r>
    </w:p>
    <w:p>
      <w:br w:type="page"/>
    </w:p>
    <w:p>
      <w:r>
        <w:t xml:space="preserve">image name: M-023-CH-37_061.tif</w:t>
        <w:br/>
      </w:r>
      <w:r>
        <w:t xml:space="preserve">original page number: 55</w:t>
        <w:br/>
      </w:r>
    </w:p>
    <w:p>
      <w:r>
        <w:rPr/>
        <w:t xml:space="preserve">4</w:t>
      </w:r>
      <w:r>
        <w:rPr/>
        <w:t xml:space="preserve">3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ú</w:t>
      </w:r>
      <w:r>
        <w:rPr/>
        <w:t xml:space="preserve">ř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ú</w:t>
      </w:r>
      <w:r>
        <w:rPr/>
        <w:t xml:space="preserve">ř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c</w:t>
      </w:r>
      <w:r>
        <w:rPr/>
        <w:t xml:space="preserve">c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d</w:t>
      </w:r>
      <w:r>
        <w:rPr/>
        <w:t xml:space="preserve">n</w:t>
      </w:r>
      <w:r>
        <w:rPr/>
        <w:t xml:space="preserve"/>
      </w:r>
      <w:br/>
      <w:r>
        <w:rPr/>
        <w:t xml:space="preserve">3</w:t>
      </w:r>
      <w:r>
        <w:rPr/>
        <w:t xml:space="preserve">3</w:t>
      </w:r>
      <w:r>
        <w:rPr/>
        <w:t xml:space="preserve">6</w:t>
      </w:r>
      <w:r>
        <w:rPr/>
        <w:t xml:space="preserve"/>
      </w:r>
    </w:p>
    <w:p>
      <w:br w:type="page"/>
    </w:p>
    <w:p>
      <w:r>
        <w:t xml:space="preserve">image name: M-023-CH-37_062.tif</w:t>
        <w:br/>
      </w:r>
      <w:r>
        <w:t xml:space="preserve">original page number: 56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/</w:t>
      </w:r>
      <w:r>
        <w:rPr/>
        <w:t xml:space="preserve">1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5</w:t>
      </w:r>
      <w:r>
        <w:rPr/>
        <w:t xml:space="preserve"/>
      </w:r>
    </w:p>
    <w:p>
      <w:br w:type="page"/>
    </w:p>
    <w:p>
      <w:r>
        <w:t xml:space="preserve">image name: M-023-CH-37_063.tif</w:t>
        <w:br/>
      </w:r>
      <w:r>
        <w:t xml:space="preserve">original page number: 57</w:t>
        <w:br/>
      </w:r>
    </w:p>
    <w:p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e</w:t>
      </w:r>
      <w:r>
        <w:rPr/>
        <w:t xml:space="preserve">v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M-023-CH-37_064.tif</w:t>
        <w:br/>
      </w:r>
      <w:r>
        <w:t xml:space="preserve">original page number: 58</w:t>
        <w:br/>
      </w:r>
    </w:p>
    <w:p>
      <w:r>
        <w:rPr/>
        <w:t xml:space="preserve">2</w:t>
      </w:r>
      <w:r>
        <w:rPr/>
        <w:t xml:space="preserve">2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k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/</w:t>
      </w:r>
      <w:r>
        <w:rPr/>
        <w:t xml:space="preserve">8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5</w:t>
      </w:r>
      <w:r>
        <w:rPr/>
        <w:t xml:space="preserve"/>
      </w:r>
    </w:p>
    <w:p>
      <w:br w:type="page"/>
    </w:p>
    <w:p>
      <w:r>
        <w:t xml:space="preserve">image name: M-023-CH-37_065.tif</w:t>
        <w:br/>
      </w:r>
      <w:r>
        <w:t xml:space="preserve">original page number: 59</w:t>
        <w:br/>
      </w:r>
    </w:p>
    <w:p>
      <w:r>
        <w:rPr/>
        <w:t xml:space="preserve">J</w:t>
      </w:r>
      <w:r>
        <w:rPr/>
        <w:t xml:space="preserve">o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ú</w:t>
      </w:r>
      <w:r>
        <w:rPr/>
        <w:t xml:space="preserve">h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z</w:t>
      </w:r>
      <w:r>
        <w:rPr/>
        <w:t xml:space="preserve">o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M</w:t>
      </w:r>
      <w:r>
        <w:rPr/>
        <w:t xml:space="preserve">ú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w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ú</w:t>
      </w:r>
      <w:r>
        <w:rPr/>
        <w:t xml:space="preserve">š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5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M-023-CH-37_066.tif</w:t>
        <w:br/>
      </w:r>
      <w:r>
        <w:t xml:space="preserve">original page number: 60</w:t>
        <w:br/>
      </w:r>
    </w:p>
    <w:p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V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/>
      </w:r>
    </w:p>
    <w:p>
      <w:br w:type="page"/>
    </w:p>
    <w:p>
      <w:r>
        <w:t xml:space="preserve">image name: M-023-CH-37_067.tif</w:t>
        <w:br/>
      </w:r>
      <w:r>
        <w:t xml:space="preserve">original page number: 61</w:t>
        <w:br/>
      </w:r>
    </w:p>
    <w:p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č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m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r</w:t>
      </w:r>
      <w:r>
        <w:rPr/>
        <w:t xml:space="preserve">y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j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ý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M-023-CH-37_068.tif</w:t>
        <w:br/>
      </w:r>
      <w:r>
        <w:t xml:space="preserve">original page number: 62</w:t>
        <w:br/>
      </w:r>
    </w:p>
    <w:p>
      <w:r>
        <w:rPr/>
        <w:t xml:space="preserve">J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ť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/>
      </w:r>
      <w:br/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/</w:t>
      </w:r>
      <w:r>
        <w:rPr/>
        <w:t xml:space="preserve">7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7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M-023-CH-37_069.tif</w:t>
        <w:br/>
      </w:r>
      <w:r>
        <w:t xml:space="preserve">original page number: 63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m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4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9</w:t>
      </w:r>
      <w:r>
        <w:rPr/>
        <w:t xml:space="preserve">/</w:t>
      </w:r>
      <w:r>
        <w:rPr/>
        <w:t xml:space="preserve">5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8</w:t>
      </w:r>
      <w:r>
        <w:rPr/>
        <w:t xml:space="preserve"/>
      </w:r>
    </w:p>
    <w:p>
      <w:br w:type="page"/>
    </w:p>
    <w:p>
      <w:r>
        <w:t xml:space="preserve">image name: M-023-CH-37_070.tif</w:t>
        <w:br/>
      </w:r>
      <w:r>
        <w:t xml:space="preserve">original page number: 64</w:t>
        <w:br/>
      </w:r>
    </w:p>
    <w:p>
      <w:r>
        <w:rPr/>
        <w:t xml:space="preserve">1</w:t>
      </w:r>
      <w:r>
        <w:rPr/>
        <w:t xml:space="preserve">9</w:t>
      </w:r>
      <w:r>
        <w:rPr/>
        <w:t xml:space="preserve">3</w:t>
      </w:r>
      <w:r>
        <w:rPr/>
        <w:t xml:space="preserve">/</w:t>
      </w:r>
      <w:r>
        <w:rPr/>
        <w:t xml:space="preserve">8</w:t>
      </w:r>
      <w:r>
        <w:rPr/>
        <w:t xml:space="preserve">7</w:t>
      </w:r>
      <w:r>
        <w:rPr/>
        <w:t xml:space="preserve">8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:</w:t>
      </w:r>
      <w:r>
        <w:rPr/>
        <w:t xml:space="preserve"/>
      </w:r>
      <w:br/>
      <w:r>
        <w:rPr/>
        <w:t xml:space="preserve">"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8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.</w:t>
      </w:r>
      <w:r>
        <w:rPr/>
        <w:t xml:space="preserve">"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j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á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: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ý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-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/</w:t>
      </w:r>
      <w:r>
        <w:rPr/>
        <w:t xml:space="preserve">7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8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M-023-CH-37_071.tif</w:t>
        <w:br/>
      </w:r>
      <w:r>
        <w:t xml:space="preserve">original page number: 65</w:t>
        <w:br/>
      </w:r>
    </w:p>
    <w:p>
      <w:r>
        <w:rPr/>
        <w:t xml:space="preserve">1</w:t>
      </w:r>
      <w:r>
        <w:rPr/>
        <w:t xml:space="preserve">9</w:t>
      </w:r>
      <w:r>
        <w:rPr/>
        <w:t xml:space="preserve">6</w:t>
      </w:r>
      <w:r>
        <w:rPr/>
        <w:t xml:space="preserve">/</w:t>
      </w:r>
      <w:r>
        <w:rPr/>
        <w:t xml:space="preserve">8</w:t>
      </w:r>
      <w:r>
        <w:rPr/>
        <w:t xml:space="preserve">7</w:t>
      </w:r>
      <w:r>
        <w:rPr/>
        <w:t xml:space="preserve">8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ť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H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/</w:t>
      </w:r>
      <w:r>
        <w:rPr/>
        <w:t xml:space="preserve">7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8</w:t>
      </w:r>
      <w:r>
        <w:rPr/>
        <w:t xml:space="preserve"/>
      </w:r>
    </w:p>
    <w:p>
      <w:br w:type="page"/>
    </w:p>
    <w:p>
      <w:r>
        <w:t xml:space="preserve">image name: M-023-CH-37_072.tif</w:t>
        <w:br/>
      </w:r>
      <w:r>
        <w:t xml:space="preserve">original page number: 66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ä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ä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ú</w:t>
      </w:r>
      <w:r>
        <w:rPr/>
        <w:t xml:space="preserve">z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/>
      </w:r>
      <w:br/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/</w:t>
      </w:r>
      <w:r>
        <w:rPr/>
        <w:t xml:space="preserve">8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8</w:t>
      </w:r>
      <w:r>
        <w:rPr/>
        <w:t xml:space="preserve"/>
      </w:r>
    </w:p>
    <w:p>
      <w:br w:type="page"/>
    </w:p>
    <w:p>
      <w:r>
        <w:t xml:space="preserve">image name: M-023-CH-37_073.tif</w:t>
        <w:br/>
      </w:r>
      <w:r>
        <w:t xml:space="preserve">original page number: 67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B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í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M-023-CH-37_074.tif</w:t>
        <w:br/>
      </w:r>
      <w:r>
        <w:t xml:space="preserve">original page number: 68</w:t>
        <w:br/>
      </w:r>
    </w:p>
    <w:p>
      <w:r>
        <w:rPr/>
        <w:t xml:space="preserve">J</w:t>
      </w:r>
      <w:r>
        <w:rPr/>
        <w:t xml:space="preserve">o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!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n</w:t>
      </w:r>
      <w:r>
        <w:rPr/>
        <w:t xml:space="preserve">!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6</w:t>
      </w:r>
      <w:r>
        <w:rPr/>
        <w:t xml:space="preserve">/</w:t>
      </w:r>
      <w:r>
        <w:rPr/>
        <w:t xml:space="preserve">1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9</w:t>
      </w:r>
      <w:r>
        <w:rPr/>
        <w:t xml:space="preserve"/>
      </w:r>
    </w:p>
    <w:p>
      <w:br w:type="page"/>
    </w:p>
    <w:p>
      <w:r>
        <w:t xml:space="preserve">image name: M-023-CH-37_075.tif</w:t>
        <w:br/>
      </w:r>
      <w:r>
        <w:t xml:space="preserve">original page number: 69</w:t>
        <w:br/>
      </w:r>
    </w:p>
    <w:p>
      <w:r>
        <w:rPr/>
        <w:t xml:space="preserve">1</w:t>
      </w:r>
      <w:r>
        <w:rPr/>
        <w:t xml:space="preserve">6</w:t>
      </w:r>
      <w:r>
        <w:rPr/>
        <w:t xml:space="preserve">2</w:t>
      </w:r>
      <w:r>
        <w:rPr/>
        <w:t xml:space="preserve">/</w:t>
      </w:r>
      <w:r>
        <w:rPr/>
        <w:t xml:space="preserve">8</w:t>
      </w:r>
      <w:r>
        <w:rPr/>
        <w:t xml:space="preserve">7</w:t>
      </w:r>
      <w:r>
        <w:rPr/>
        <w:t xml:space="preserve">9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5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p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ž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C</w:t>
      </w:r>
      <w:r>
        <w:rPr/>
        <w:t xml:space="preserve">z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/</w:t>
      </w:r>
      <w:r>
        <w:rPr/>
        <w:t xml:space="preserve">7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9</w:t>
      </w:r>
      <w:r>
        <w:rPr/>
        <w:t xml:space="preserve"/>
      </w:r>
    </w:p>
    <w:p>
      <w:br w:type="page"/>
    </w:p>
    <w:p>
      <w:r>
        <w:t xml:space="preserve">image name: M-023-CH-37_076.tif</w:t>
        <w:br/>
      </w:r>
      <w:r>
        <w:t xml:space="preserve">original page number: 70</w:t>
        <w:br/>
      </w:r>
    </w:p>
    <w:p>
      <w:r>
        <w:rPr/>
        <w:t xml:space="preserve">J</w:t>
      </w:r>
      <w:r>
        <w:rPr/>
        <w:t xml:space="preserve">o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/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0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
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</w:p>
    <w:p>
      <w:br w:type="page"/>
    </w:p>
    <w:p>
      <w:r>
        <w:t xml:space="preserve">image name: M-023-CH-37_077.tif</w:t>
        <w:br/>
      </w:r>
      <w:r>
        <w:t xml:space="preserve">original page number: 71</w:t>
        <w:br/>
      </w:r>
    </w:p>
    <w:p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k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/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0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