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dec4d" w14:textId="32edec4d">
      <w:pPr>
        <w15:collapsed w:val="false"/>
      </w:pPr>
      <w:r>
        <w:t xml:space="preserve">image name: M-023-CH-37_001.tif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M-023-CH-37_003.tif</w:t>
        <w:br/>
      </w:r>
      <w:r>
        <w:t xml:space="preserve">original page number: 2</w:t>
        <w:br/>
      </w:r>
    </w:p>
    <w:p>
      <w:r>
        <w:rPr/>
        <w:t xml:space="preserve">1</w:t>
      </w:r>
      <w:r>
        <w:rPr/>
        <w:t xml:space="preserve">4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(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ó</w:t>
      </w:r>
      <w:r>
        <w:rPr/>
        <w:t xml:space="preserve">t</w:t>
      </w:r>
      <w:r>
        <w:rPr/>
        <w:t xml:space="preserve">z</w:t>
      </w:r>
      <w:r>
        <w:rPr/>
        <w:t xml:space="preserve">-</w:t>
      </w:r>
      <w:r>
        <w:rPr/>
        <w:t xml:space="preserve">S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)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M-023-CH-37_005.tif</w:t>
        <w:br/>
      </w:r>
      <w:r>
        <w:t xml:space="preserve">original page number: 3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ó</w:t>
      </w:r>
      <w:r>
        <w:rPr/>
        <w:t xml:space="preserve">t</w:t>
      </w:r>
      <w:r>
        <w:rPr/>
        <w:t xml:space="preserve">z</w:t>
      </w:r>
      <w:r>
        <w:rPr/>
        <w:t xml:space="preserve">-</w:t>
      </w:r>
      <w:r>
        <w:rPr/>
        <w:t xml:space="preserve">S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M-023-CH-37_007.tif</w:t>
        <w:br/>
      </w:r>
      <w:r>
        <w:t xml:space="preserve">original page number: 4</w:t>
        <w:br/>
      </w:r>
    </w:p>
    <w:p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M-023-CH-37_009.tif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M-023-CH-37_011.tif</w:t>
        <w:br/>
      </w:r>
      <w:r>
        <w:t xml:space="preserve">original page number: 6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S</w:t>
      </w:r>
      <w:r>
        <w:rPr/>
        <w:t xml:space="preserve">v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M-023-CH-37_013.tif</w:t>
        <w:br/>
      </w:r>
      <w:r>
        <w:t xml:space="preserve">original page number: 7</w:t>
        <w:br/>
      </w:r>
    </w:p>
    <w:p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M-023-CH-37_014.tif</w:t>
        <w:br/>
      </w:r>
      <w:r>
        <w:t xml:space="preserve">original page number: 8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M-023-CH-37_015.tif</w:t>
        <w:br/>
      </w:r>
      <w:r>
        <w:t xml:space="preserve">original page number: 9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M-023-CH-37_016.tif</w:t>
        <w:br/>
      </w:r>
      <w:r>
        <w:t xml:space="preserve">original page number: 10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M-023-CH-37_017.tif</w:t>
        <w:br/>
      </w:r>
      <w:r>
        <w:t xml:space="preserve">original page number: 11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M-023-CH-37_018.tif</w:t>
        <w:br/>
      </w:r>
      <w:r>
        <w:t xml:space="preserve">original page number: 12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M-023-CH-37_019.tif</w:t>
        <w:br/>
      </w:r>
      <w:r>
        <w:t xml:space="preserve">original page number: 13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š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M-023-CH-37_020.tif</w:t>
        <w:br/>
      </w:r>
      <w:r>
        <w:t xml:space="preserve">original page number: 14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M-023-CH-37_021.tif</w:t>
        <w:br/>
      </w:r>
      <w:r>
        <w:t xml:space="preserve">original page number: 15</w:t>
        <w:br/>
      </w:r>
    </w:p>
    <w:p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M-023-CH-37_022.tif</w:t>
        <w:br/>
      </w:r>
      <w:r>
        <w:t xml:space="preserve">original page number: 16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M-023-CH-37_023.tif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M-023-CH-37_024.tif</w:t>
        <w:br/>
      </w:r>
      <w:r>
        <w:t xml:space="preserve">original page number: 18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M-023-CH-37_025.tif</w:t>
        <w:br/>
      </w:r>
      <w:r>
        <w:t xml:space="preserve">original page number: 19</w:t>
        <w:br/>
      </w:r>
    </w:p>
    <w:p>
      <w:r>
        <w:rPr/>
        <w:t xml:space="preserve">1</w:t>
      </w:r>
      <w:r>
        <w:rPr/>
        <w:t xml:space="preserve">4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M-023-CH-37_026.tif</w:t>
        <w:br/>
      </w:r>
      <w:r>
        <w:t xml:space="preserve">original page number: 20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M-023-CH-37_027.tif</w:t>
        <w:br/>
      </w:r>
      <w:r>
        <w:t xml:space="preserve">original page number: 21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p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M-023-CH-37_028.tif</w:t>
        <w:br/>
      </w:r>
      <w:r>
        <w:t xml:space="preserve">original page number: 22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M-023-CH-37_029.tif</w:t>
        <w:br/>
      </w:r>
      <w:r>
        <w:t xml:space="preserve">original page number: 23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M-023-CH-37_030.tif</w:t>
        <w:br/>
      </w:r>
      <w:r>
        <w:t xml:space="preserve">original page number: 24</w:t>
        <w:br/>
      </w:r>
    </w:p>
    <w:p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M-023-CH-37_031.tif</w:t>
        <w:br/>
      </w:r>
      <w:r>
        <w:t xml:space="preserve">original page number: 25</w:t>
        <w:br/>
      </w:r>
    </w:p>
    <w:p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M-023-CH-37_032.tif</w:t>
        <w:br/>
      </w:r>
      <w:r>
        <w:t xml:space="preserve">original page number: 26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M-023-CH-37_033.tif</w:t>
        <w:br/>
      </w:r>
      <w:r>
        <w:t xml:space="preserve">original page number: 27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M-023-CH-37_034.tif</w:t>
        <w:br/>
      </w:r>
      <w:r>
        <w:t xml:space="preserve">original page number: 28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M-023-CH-37_035.tif</w:t>
        <w:br/>
      </w:r>
      <w:r>
        <w:t xml:space="preserve">original page number: 29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M-023-CH-37_036.tif</w:t>
        <w:br/>
      </w:r>
      <w:r>
        <w:t xml:space="preserve">original page number: 30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M-023-CH-37_037.tif</w:t>
        <w:br/>
      </w:r>
      <w:r>
        <w:t xml:space="preserve">original page number: 31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M-023-CH-37_038.tif</w:t>
        <w:br/>
      </w:r>
      <w:r>
        <w:t xml:space="preserve">original page number: 32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-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M-023-CH-37_039.tif</w:t>
        <w:br/>
      </w:r>
      <w:r>
        <w:t xml:space="preserve">original page number: 33</w:t>
        <w:br/>
      </w:r>
    </w:p>
    <w:p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M-023-CH-37_040.tif</w:t>
        <w:br/>
      </w:r>
      <w:r>
        <w:t xml:space="preserve">original page number: 34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M-023-CH-37_041.tif</w:t>
        <w:br/>
      </w:r>
      <w:r>
        <w:t xml:space="preserve">original page number: 35</w:t>
        <w:br/>
      </w:r>
    </w:p>
    <w:p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M-023-CH-37_042.tif</w:t>
        <w:br/>
      </w:r>
      <w:r>
        <w:t xml:space="preserve">original page number: 36</w:t>
        <w:br/>
      </w:r>
    </w:p>
    <w:p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M-023-CH-37_043.tif</w:t>
        <w:br/>
      </w:r>
      <w:r>
        <w:t xml:space="preserve">original page number: 37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M-023-CH-37_044.tif</w:t>
        <w:br/>
      </w:r>
      <w:r>
        <w:t xml:space="preserve">original page number: 38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M-023-CH-37_045.tif</w:t>
        <w:br/>
      </w:r>
      <w:r>
        <w:t xml:space="preserve">original page number: 39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M-023-CH-37_046.tif</w:t>
        <w:br/>
      </w:r>
      <w:r>
        <w:t xml:space="preserve">original page number: 40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M-023-CH-37_047.tif</w:t>
        <w:br/>
      </w:r>
      <w:r>
        <w:t xml:space="preserve">original page number: 41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M-023-CH-37_048.tif</w:t>
        <w:br/>
      </w:r>
      <w:r>
        <w:t xml:space="preserve">original page number: 42</w:t>
        <w:br/>
      </w:r>
    </w:p>
    <w:p>
      <w:r>
        <w:rPr/>
        <w:t xml:space="preserve">1</w:t>
      </w:r>
      <w:r>
        <w:rPr/>
        <w:t xml:space="preserve">6</w:t>
      </w:r>
      <w:r>
        <w:rPr/>
        <w:t xml:space="preserve">6</w:t>
      </w:r>
      <w:r>
        <w:rPr/>
        <w:t xml:space="preserve">/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0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M-023-CH-37_049.tif</w:t>
        <w:br/>
      </w:r>
      <w:r>
        <w:t xml:space="preserve">original page number: 43</w:t>
        <w:br/>
      </w:r>
    </w:p>
    <w:p>
      <w:r>
        <w:rPr/>
        <w:t xml:space="preserve">3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7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"</w:t>
      </w:r>
      <w:r>
        <w:rPr/>
        <w:t xml:space="preserve"/>
      </w:r>
    </w:p>
    <w:p>
      <w:br w:type="page"/>
    </w:p>
    <w:p>
      <w:r>
        <w:t xml:space="preserve">image name: M-023-CH-37_050.tif</w:t>
        <w:br/>
      </w:r>
      <w:r>
        <w:t xml:space="preserve">original page number: 44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M-023-CH-37_051.tif</w:t>
        <w:br/>
      </w:r>
      <w:r>
        <w:t xml:space="preserve">original page number: 45</w:t>
        <w:br/>
      </w:r>
    </w:p>
    <w:p>
      <w:r>
        <w:rPr/>
        <w:t xml:space="preserve">3</w:t>
      </w:r>
      <w:r>
        <w:rPr/>
        <w:t xml:space="preserve">9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"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M-023-CH-37_052.tif</w:t>
        <w:br/>
      </w:r>
      <w:r>
        <w:t xml:space="preserve">original page number: 46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M-023-CH-37_053.tif</w:t>
        <w:br/>
      </w:r>
      <w:r>
        <w:t xml:space="preserve">original page number: 47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M-023-CH-37_054.tif</w:t>
        <w:br/>
      </w:r>
      <w:r>
        <w:t xml:space="preserve">original page number: 48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M-023-CH-37_055.tif</w:t>
        <w:br/>
      </w:r>
      <w:r>
        <w:t xml:space="preserve">original page number: 49</w:t>
        <w:br/>
      </w:r>
    </w:p>
    <w:p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5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M-023-CH-37_056.tif</w:t>
        <w:br/>
      </w:r>
      <w:r>
        <w:t xml:space="preserve">original page number: 50</w:t>
        <w:br/>
      </w:r>
    </w:p>
    <w:p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M-023-CH-37_057.tif</w:t>
        <w:br/>
      </w:r>
      <w:r>
        <w:t xml:space="preserve">original page number: 51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M-023-CH-37_058.tif</w:t>
        <w:br/>
      </w:r>
      <w:r>
        <w:t xml:space="preserve">original page number: 52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M-023-CH-37_059.tif</w:t>
        <w:br/>
      </w:r>
      <w:r>
        <w:t xml:space="preserve">original page number: 53</w:t>
        <w:br/>
      </w:r>
    </w:p>
    <w:p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M-023-CH-37_060.tif</w:t>
        <w:br/>
      </w:r>
      <w:r>
        <w:t xml:space="preserve">original page number: 54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M-023-CH-37_061.tif</w:t>
        <w:br/>
      </w:r>
      <w:r>
        <w:t xml:space="preserve">original page number: 55</w:t>
        <w:br/>
      </w:r>
    </w:p>
    <w:p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d</w:t>
      </w:r>
      <w:r>
        <w:rPr/>
        <w:t xml:space="preserve">n</w:t>
      </w:r>
      <w:r>
        <w:rPr/>
        <w:t xml:space="preserve"/>
      </w:r>
      <w:br/>
      <w:r>
        <w:rPr/>
        <w:t xml:space="preserve">3</w:t>
      </w:r>
      <w:r>
        <w:rPr/>
        <w:t xml:space="preserve">3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M-023-CH-37_062.tif</w:t>
        <w:br/>
      </w:r>
      <w:r>
        <w:t xml:space="preserve">original page number: 56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M-023-CH-37_063.tif</w:t>
        <w:br/>
      </w:r>
      <w:r>
        <w:t xml:space="preserve">original page number: 57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M-023-CH-37_064.tif</w:t>
        <w:br/>
      </w:r>
      <w:r>
        <w:t xml:space="preserve">original page number: 58</w:t>
        <w:br/>
      </w:r>
    </w:p>
    <w:p>
      <w:r>
        <w:rPr/>
        <w:t xml:space="preserve">2</w:t>
      </w:r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M-023-CH-37_065.tif</w:t>
        <w:br/>
      </w:r>
      <w:r>
        <w:t xml:space="preserve">original page number: 59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M-023-CH-37_066.tif</w:t>
        <w:br/>
      </w:r>
      <w:r>
        <w:t xml:space="preserve">original page number: 60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M-023-CH-37_067.tif</w:t>
        <w:br/>
      </w:r>
      <w:r>
        <w:t xml:space="preserve">original page number: 61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M-023-CH-37_068.tif</w:t>
        <w:br/>
      </w:r>
      <w:r>
        <w:t xml:space="preserve">original page number: 62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M-023-CH-37_069.tif</w:t>
        <w:br/>
      </w:r>
      <w:r>
        <w:t xml:space="preserve">original page number: 63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M-023-CH-37_070.tif</w:t>
        <w:br/>
      </w:r>
      <w:r>
        <w:t xml:space="preserve">original page number: 64</w:t>
        <w:br/>
      </w:r>
    </w:p>
    <w:p>
      <w:r>
        <w:rPr/>
        <w:t xml:space="preserve">1</w:t>
      </w:r>
      <w:r>
        <w:rPr/>
        <w:t xml:space="preserve">9</w:t>
      </w:r>
      <w:r>
        <w:rPr/>
        <w:t xml:space="preserve">3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M-023-CH-37_071.tif</w:t>
        <w:br/>
      </w:r>
      <w:r>
        <w:t xml:space="preserve">original page number: 65</w:t>
        <w:br/>
      </w:r>
    </w:p>
    <w:p>
      <w:r>
        <w:rPr/>
        <w:t xml:space="preserve">1</w:t>
      </w:r>
      <w:r>
        <w:rPr/>
        <w:t xml:space="preserve">9</w:t>
      </w:r>
      <w:r>
        <w:rPr/>
        <w:t xml:space="preserve">6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M-023-CH-37_072.tif</w:t>
        <w:br/>
      </w:r>
      <w:r>
        <w:t xml:space="preserve">original page number: 66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M-023-CH-37_073.tif</w:t>
        <w:br/>
      </w:r>
      <w:r>
        <w:t xml:space="preserve">original page number: 67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í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M-023-CH-37_074.tif</w:t>
        <w:br/>
      </w:r>
      <w:r>
        <w:t xml:space="preserve">original page number: 68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M-023-CH-37_075.tif</w:t>
        <w:br/>
      </w:r>
      <w:r>
        <w:t xml:space="preserve">original page number: 69</w:t>
        <w:br/>
      </w:r>
    </w:p>
    <w:p>
      <w:r>
        <w:rPr/>
        <w:t xml:space="preserve">1</w:t>
      </w:r>
      <w:r>
        <w:rPr/>
        <w:t xml:space="preserve">6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M-023-CH-37_076.tif</w:t>
        <w:br/>
      </w:r>
      <w:r>
        <w:t xml:space="preserve">original page number: 70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M-023-CH-37_077.tif</w:t>
        <w:br/>
      </w:r>
      <w:r>
        <w:t xml:space="preserve">original page number: 71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