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489bf" w14:textId="3be489bf">
      <w:pPr>
        <w15:collapsed w:val="false"/>
      </w:pPr>
      <w:r>
        <w:t xml:space="preserve">image name: 58-C-6_001.tif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/>
      </w:r>
    </w:p>
    <w:p>
      <w:br w:type="page"/>
    </w:p>
    <w:p>
      <w:r>
        <w:t xml:space="preserve">image name: 58-C-6_002.tif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