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f914c" w14:textId="39ff914c">
      <w:pPr>
        <w15:collapsed w:val="false"/>
      </w:pPr>
      <w:r>
        <w:t xml:space="preserve">image name: 032-B-045_001.tif</w:t>
        <w:br/>
      </w:r>
      <w:r>
        <w:t xml:space="preserve">original page number: 1</w:t>
        <w:br/>
      </w:r>
    </w:p>
    <w:p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>)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032-B-045_002.tif</w:t>
        <w:br/>
      </w:r>
      <w:r>
        <w:t xml:space="preserve">original page number: 2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ä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5</w:t>
      </w:r>
      <w:r>
        <w:rPr/>
        <w:t xml:space="preserve">6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8</w:t>
      </w:r>
      <w:r>
        <w:rPr/>
        <w:t xml:space="preserve"> </w:t>
      </w:r>
      <w:r>
        <w:rPr/>
        <w:t xml:space="preserve">x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4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Ő</w:t>
      </w:r>
      <w:r>
        <w:rPr/>
        <w:t xml:space="preserve">M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r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032-B-045_003.tif</w:t>
        <w:br/>
      </w:r>
      <w:r>
        <w:t xml:space="preserve">original page number: 3</w:t>
        <w:br/>
      </w:r>
    </w:p>
    <w:p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ü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6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032-B-045_004.tif</w:t>
        <w:br/>
      </w:r>
      <w:r>
        <w:t xml:space="preserve">original page number: 4</w:t>
        <w:br/>
      </w:r>
    </w:p>
    <w:p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032-B-045_005.tif</w:t>
        <w:br/>
      </w:r>
      <w:r>
        <w:t xml:space="preserve">original page number: 5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ö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ö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ö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ö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8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X</w:t>
      </w:r>
      <w:r>
        <w:rPr/>
        <w:t xml:space="preserve">V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032-B-045_006.tif</w:t>
        <w:br/>
      </w:r>
      <w:r>
        <w:t xml:space="preserve">original page number: 6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(</w:t>
      </w:r>
      <w:r>
        <w:rPr/>
        <w:t xml:space="preserve">3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