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d20d8" w14:textId="313d20d8">
      <w:pPr>
        <w15:collapsed w:val="false"/>
      </w:pPr>
      <w:r>
        <w:t xml:space="preserve">image name: 032-C-083_001.tif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u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032-C-083_002.tif</w:t>
        <w:br/>
      </w:r>
      <w:r>
        <w:t xml:space="preserve">original page number: 2</w:t>
        <w:br/>
      </w:r>
    </w:p>
    <w:p>
      <w:r>
        <w:rPr/>
        <w:t xml:space="preserve">r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ů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</w:p>
    <w:p>
      <w:br w:type="page"/>
    </w:p>
    <w:p>
      <w:r>
        <w:t xml:space="preserve">image name: 032-C-083_003.tif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m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032-C-083_004.tif</w:t>
        <w:br/>
      </w:r>
      <w:r>
        <w:t xml:space="preserve">original page number: 4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j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!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032-C-083_005.tif</w:t>
        <w:br/>
      </w:r>
      <w:r>
        <w:t xml:space="preserve">original page number: 5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j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032-C-083_006.tif</w:t>
        <w:br/>
      </w:r>
      <w:r>
        <w:t xml:space="preserve">original page number: 6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032-C-083_007.tif</w:t>
        <w:br/>
      </w:r>
      <w:r>
        <w:t xml:space="preserve">original page number: 7</w:t>
        <w:br/>
      </w:r>
    </w:p>
    <w:p>
      <w:r>
        <w:rPr/>
        <w:t xml:space="preserve">Č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ď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ů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ř</w:t>
      </w:r>
      <w:r>
        <w:rPr/>
        <w:t xml:space="preserve">j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/>
      </w:r>
      <w:br/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é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ý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032-C-083_008.tif</w:t>
        <w:br/>
      </w:r>
      <w:r>
        <w:t xml:space="preserve">original page number: 8</w:t>
        <w:br/>
      </w:r>
    </w:p>
    <w:p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ř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j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ř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ě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032-C-083_009.tif</w:t>
        <w:br/>
      </w:r>
      <w:r>
        <w:t xml:space="preserve">original page number: 9</w:t>
        <w:br/>
      </w:r>
    </w:p>
    <w:p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-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032-C-083_010.tif</w:t>
        <w:br/>
      </w:r>
      <w:r>
        <w:t xml:space="preserve">original page number: 10</w:t>
        <w:br/>
      </w:r>
    </w:p>
    <w:p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g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j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-</w:t>
      </w:r>
      <w:r>
        <w:rPr/>
        <w:t xml:space="preserve">w</w:t>
      </w:r>
      <w:r>
        <w:rPr/>
        <w:t xml:space="preserve">y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j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j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032-C-083_011.tif</w:t>
        <w:br/>
      </w:r>
      <w:r>
        <w:t xml:space="preserve">original page number: 11</w:t>
        <w:br/>
      </w:r>
    </w:p>
    <w:p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ď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ř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032-C-083_012.tif</w:t>
        <w:br/>
      </w:r>
      <w:r>
        <w:t xml:space="preserve">original page number: 12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ž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ň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ů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032-C-083_013.tif</w:t>
        <w:br/>
      </w:r>
      <w:r>
        <w:t xml:space="preserve">original page number: 13</w:t>
        <w:br/>
      </w:r>
    </w:p>
    <w:p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j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ý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032-C-083_014.tif</w:t>
        <w:br/>
      </w:r>
      <w:r>
        <w:t xml:space="preserve">original page number: 14</w:t>
        <w:br/>
      </w:r>
    </w:p>
    <w:p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t</w:t>
      </w:r>
      <w:r>
        <w:rPr/>
        <w:t xml:space="preserve">y</w:t>
      </w:r>
      <w:r>
        <w:rPr/>
        <w:t xml:space="preserve">?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p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032-C-083_015.tif</w:t>
        <w:br/>
      </w:r>
      <w:r>
        <w:t xml:space="preserve">original page number: 15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032-C-083_016.tif</w:t>
        <w:br/>
      </w:r>
      <w:r>
        <w:t xml:space="preserve">original page number: 16</w:t>
        <w:br/>
      </w:r>
    </w:p>
    <w:p>
      <w:r>
        <w:rPr/>
        <w:t xml:space="preserve">E</w:t>
      </w:r>
      <w:r>
        <w:rPr/>
        <w:t xml:space="preserve">j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ň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j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ť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ř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ř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032-C-083_017.tif</w:t>
        <w:br/>
      </w:r>
      <w:r>
        <w:t xml:space="preserve">original page number: 17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j</w:t>
      </w:r>
      <w:r>
        <w:rPr/>
        <w:t xml:space="preserve">ř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ů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h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ě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ů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032-C-083_018.tif</w:t>
        <w:br/>
      </w:r>
      <w:r>
        <w:t xml:space="preserve">original page number: 18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k</w:t>
      </w:r>
      <w:r>
        <w:rPr/>
        <w:t xml:space="preserve">ú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)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é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ď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ď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032-C-083_019.tif</w:t>
        <w:br/>
      </w:r>
      <w:r>
        <w:t xml:space="preserve">original page number: 19</w:t>
        <w:br/>
      </w:r>
    </w:p>
    <w:p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ů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ř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)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y</w:t>
      </w:r>
      <w:r>
        <w:rPr/>
        <w:t xml:space="preserve">z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032-C-083_020.tif</w:t>
        <w:br/>
      </w:r>
      <w:r>
        <w:t xml:space="preserve">original page number: 20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j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032-C-083_021.tif</w:t>
        <w:br/>
      </w:r>
      <w:r>
        <w:t xml:space="preserve">original page number: 21</w:t>
        <w:br/>
      </w:r>
    </w:p>
    <w:p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032-C-083_022.tif</w:t>
        <w:br/>
      </w:r>
      <w:r>
        <w:t xml:space="preserve">original page number: 22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032-C-083_023.tif</w:t>
        <w:br/>
      </w:r>
      <w:r>
        <w:t xml:space="preserve">original page number: 23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032-C-083_024.tif</w:t>
        <w:br/>
      </w:r>
      <w:r>
        <w:t xml:space="preserve">original page number: 24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032-C-083_025.tif</w:t>
        <w:br/>
      </w:r>
      <w:r>
        <w:t xml:space="preserve">original page number: 25</w:t>
        <w:br/>
      </w:r>
    </w:p>
    <w:p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032-C-083_026.tif</w:t>
        <w:br/>
      </w:r>
      <w:r>
        <w:t xml:space="preserve">original page number: 26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032-C-083_027.tif</w:t>
        <w:br/>
      </w:r>
      <w:r>
        <w:t xml:space="preserve">original page number: 27</w:t>
        <w:br/>
      </w:r>
    </w:p>
    <w:p>
      <w:r>
        <w:rPr/>
        <w:t xml:space="preserve">(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:</w:t>
      </w:r>
      <w:r>
        <w:rPr/>
        <w:t xml:space="preserve">)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á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032-C-083_028.tif</w:t>
        <w:br/>
      </w:r>
      <w:r>
        <w:t xml:space="preserve">original page number: 28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z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032-C-083_029.tif</w:t>
        <w:br/>
      </w:r>
      <w:r>
        <w:t xml:space="preserve">original page number: 29</w:t>
        <w:br/>
      </w:r>
    </w:p>
    <w:p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-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