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b4cd" w14:textId="31b5b4cd">
      <w:pPr>
        <w15:collapsed w:val="false"/>
      </w:pPr>
      <w:r>
        <w:t xml:space="preserve">image name: 32-B-57_120.tif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32-B-57_121.tif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32-B-57_126.tif</w:t>
        <w:br/>
      </w:r>
      <w:r>
        <w:t xml:space="preserve">original page number: 8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š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32-B-57_128.tif</w:t>
        <w:br/>
      </w:r>
      <w:r>
        <w:t xml:space="preserve">original page number: 10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32-B-57_129.tif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r>
        <w:rPr/>
        <w:t xml:space="preserve">B</w:t>
      </w:r>
      <w:r>
        <w:rPr/>
        <w:t xml:space="preserve">á</w:t>
      </w:r>
      <w:r>
        <w:rPr/>
        <w:t xml:space="preserve">ť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32-B-57_131.tif</w:t>
        <w:br/>
      </w:r>
      <w:r>
        <w:t xml:space="preserve">original page number: 13</w:t>
        <w:br/>
      </w:r>
    </w:p>
    <w:p>
      <w:r>
        <w:rPr/>
        <w:t xml:space="preserve">2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t>[</w:t>
      </w:r>
      <w:r>
        <w:rPr/>
        <w:t xml:space="preserve">l</w:t>
      </w:r>
      <w:r>
        <w:t>]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32-B-57_132.tif</w:t>
        <w:br/>
      </w:r>
      <w:r>
        <w:t xml:space="preserve">original page number: 14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32-B-57_133.tif</w:t>
        <w:br/>
      </w:r>
      <w:r>
        <w:t xml:space="preserve">original page number: 15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"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32-B-57_134.tif</w:t>
        <w:br/>
      </w:r>
      <w:r>
        <w:t xml:space="preserve">original page number: 16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z</w:t>
      </w:r>
      <w:r>
        <w:t>]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t>[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32-B-57_136.tif</w:t>
        <w:br/>
      </w:r>
      <w:r>
        <w:t xml:space="preserve">original page number: 18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-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ľ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32-B-57_137.tif</w:t>
        <w:br/>
      </w:r>
      <w:r>
        <w:t xml:space="preserve">original page number: 19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ú</w:t>
      </w:r>
      <w:r>
        <w:rPr/>
        <w:t xml:space="preserve">s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32-B-57_138.tif</w:t>
        <w:br/>
      </w:r>
      <w:r>
        <w:t xml:space="preserve">original page number: 20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t>]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t>[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/>
    <w:p>
      <w:br w:type="page"/>
    </w:p>
    <w:p>
      <w:r>
        <w:t xml:space="preserve">image name: 32-B-57_139.tif</w:t>
        <w:br/>
      </w:r>
      <w:r>
        <w:t xml:space="preserve">original page number: 21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t>[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t>[</w:t>
      </w:r>
      <w:r>
        <w:rPr/>
        <w:t xml:space="preserve">a</w:t>
      </w:r>
      <w:r>
        <w:t>]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32-B-57_141.tif</w:t>
        <w:br/>
      </w:r>
      <w:r>
        <w:t xml:space="preserve">original page number: 23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é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32-B-57_142.tif</w:t>
        <w:br/>
      </w:r>
      <w:r>
        <w:t xml:space="preserve">original page number: 24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32-B-57_143.tif</w:t>
        <w:br/>
      </w:r>
      <w:r>
        <w:t xml:space="preserve">original page number: 25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32-B-57_144.tif</w:t>
        <w:br/>
      </w:r>
      <w:r>
        <w:t xml:space="preserve">original page number: 26</w:t>
        <w:br/>
      </w:r>
    </w:p>
    <w:p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32-B-57_146.tif</w:t>
        <w:br/>
      </w:r>
      <w:r>
        <w:t xml:space="preserve">original page number: 28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8</w:t>
      </w:r>
      <w:r>
        <w:rPr/>
        <w:t xml:space="preserve"/>
      </w:r>
      <w:br/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32-B-57_147.tif</w:t>
        <w:br/>
      </w:r>
      <w:r>
        <w:t xml:space="preserve">original page number: 29</w:t>
        <w:br/>
      </w:r>
    </w:p>
    <w:p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32-B-57_148.tif</w:t>
        <w:br/>
      </w:r>
      <w:r>
        <w:t xml:space="preserve">original page number: 30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32-B-57_149.tif</w:t>
        <w:br/>
      </w:r>
      <w:r>
        <w:t xml:space="preserve">original page number: 31</w:t>
        <w:br/>
      </w:r>
    </w:p>
    <w:p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32-B-57_151.tif</w:t>
        <w:br/>
      </w:r>
      <w:r>
        <w:t xml:space="preserve">original page number: 33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32-B-57_152.tif</w:t>
        <w:br/>
      </w:r>
      <w:r>
        <w:t xml:space="preserve">original page number: 34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32-B-57_153.tif</w:t>
        <w:br/>
      </w:r>
      <w:r>
        <w:t xml:space="preserve">original page number: 35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32-B-57_154.tif</w:t>
        <w:br/>
      </w:r>
      <w:r>
        <w:t xml:space="preserve">original page number: 36</w:t>
        <w:br/>
      </w:r>
    </w:p>
    <w:p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32-B-57_156.tif</w:t>
        <w:br/>
      </w:r>
      <w:r>
        <w:t xml:space="preserve">original page number: 38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t>[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k</w:t>
      </w:r>
      <w:r>
        <w:t>[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t>]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32-B-57_157.tif</w:t>
        <w:br/>
      </w:r>
      <w:r>
        <w:t xml:space="preserve">original page number: 39</w:t>
        <w:br/>
      </w:r>
    </w:p>
    <w:p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9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32-B-57_159.tif</w:t>
        <w:br/>
      </w:r>
      <w:r>
        <w:t xml:space="preserve">original page number: 41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+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ô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0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32-B-57_160.tif</w:t>
        <w:br/>
      </w:r>
      <w:r>
        <w:t xml:space="preserve">original page number: 42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5</w:t>
      </w:r>
      <w:r>
        <w:rPr/>
        <w:t xml:space="preserve">7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/>
      </w:r>
      <w:br/>
      <w:r>
        <w:t>[</w:t>
      </w:r>
      <w:r>
        <w:rPr/>
        <w:t xml:space="preserve">s</w:t>
      </w:r>
      <w:r>
        <w:t>]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32-B-57_161.tif</w:t>
        <w:br/>
      </w:r>
      <w:r>
        <w:t xml:space="preserve">original page number: 43</w:t>
        <w:br/>
      </w:r>
    </w:p>
    <w:p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t>[</w:t>
      </w:r>
      <w:r>
        <w:rPr/>
        <w:t xml:space="preserve">z</w:t>
      </w:r>
      <w:r>
        <w:rPr/>
        <w:t xml:space="preserve">t</w:t>
      </w:r>
      <w:r>
        <w:rPr/>
        <w:t xml:space="preserve">g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t>]</w:t>
      </w:r>
      <w:r>
        <w:rPr/>
        <w:t xml:space="preserve"/>
      </w:r>
      <w:br/>
      <w:r>
        <w:t>[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t>]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32-B-57_162.tif</w:t>
        <w:br/>
      </w:r>
      <w:r>
        <w:t xml:space="preserve">original page number: 44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32-B-57_164.tif</w:t>
        <w:br/>
      </w:r>
      <w:r>
        <w:t xml:space="preserve">original page number: 46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32-B-57_168.tif</w:t>
        <w:br/>
      </w:r>
      <w:r>
        <w:t xml:space="preserve">original page number: 50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ý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32-B-57_169.tif</w:t>
        <w:br/>
      </w:r>
      <w:r>
        <w:t xml:space="preserve">original page number: 51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ô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t>[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32-B-57_170.tif</w:t>
        <w:br/>
      </w:r>
      <w:r>
        <w:t xml:space="preserve">original page number: 52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t>[</w:t>
      </w:r>
      <w:r>
        <w:rPr/>
        <w:t xml:space="preserve">h</w:t>
      </w:r>
      <w:r>
        <w:t>]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32-B-57_171.tif</w:t>
        <w:br/>
      </w:r>
      <w:r>
        <w:t xml:space="preserve">original page number: 53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*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r>
        <w:rPr/>
        <w:t xml:space="preserve">*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32-B-57_173.tif</w:t>
        <w:br/>
      </w:r>
      <w:r>
        <w:t xml:space="preserve">original page number: 55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t>[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t>]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32-B-57_174.tif</w:t>
        <w:br/>
      </w:r>
      <w:r>
        <w:t xml:space="preserve">original page number: 56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Ó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32-B-57_176.tif</w:t>
        <w:br/>
      </w:r>
      <w:r>
        <w:t xml:space="preserve">original page number: 58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32-B-57_178.tif</w:t>
        <w:br/>
      </w:r>
      <w:r>
        <w:t xml:space="preserve">original page number: 60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t>[</w:t>
      </w:r>
      <w:r>
        <w:rPr/>
        <w:t xml:space="preserve">s</w:t>
      </w:r>
      <w:r>
        <w:rPr/>
        <w:t xml:space="preserve">ť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32-B-57_179.tif</w:t>
        <w:br/>
      </w:r>
      <w:r>
        <w:t xml:space="preserve">original page number: 61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32-B-57_180.tif</w:t>
        <w:br/>
      </w:r>
      <w:r>
        <w:t xml:space="preserve">original page number: 62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32-B-57_181.tif</w:t>
        <w:br/>
      </w:r>
      <w:r>
        <w:t xml:space="preserve">original page number: 63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t>[</w:t>
      </w:r>
      <w:r>
        <w:rPr/>
        <w:t xml:space="preserve">e</w:t>
      </w:r>
      <w:r>
        <w:rPr/>
        <w:t xml:space="preserve">l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32-B-57_183.tif</w:t>
        <w:br/>
      </w:r>
      <w:r>
        <w:t xml:space="preserve">original page number: 65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32-B-57_184.tif</w:t>
        <w:br/>
      </w:r>
      <w:r>
        <w:t xml:space="preserve">original page number: 66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32-B-57_185.tif</w:t>
        <w:br/>
      </w:r>
      <w:r>
        <w:t xml:space="preserve">original page number: 67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32-B-57_186.tif</w:t>
        <w:br/>
      </w:r>
      <w:r>
        <w:t xml:space="preserve">original page number: 68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32-B-57_187.tif</w:t>
        <w:br/>
      </w:r>
      <w:r>
        <w:t xml:space="preserve">original page number: 69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t>[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32-B-57_188.tif</w:t>
        <w:br/>
      </w:r>
      <w:r>
        <w:t xml:space="preserve">original page number: 70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t>[</w:t>
      </w:r>
      <w:r>
        <w:rPr/>
        <w:t xml:space="preserve">s</w:t>
      </w:r>
      <w:r>
        <w:t>]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32-B-57_190.tif</w:t>
        <w:br/>
      </w:r>
      <w:r>
        <w:t xml:space="preserve">original page number: 72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ľ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32-B-57_191.tif</w:t>
        <w:br/>
      </w:r>
      <w:r>
        <w:t xml:space="preserve">original page number: 73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32-B-57_192.tif</w:t>
        <w:br/>
      </w:r>
      <w:r>
        <w:t xml:space="preserve">original page number: 74</w:t>
        <w:br/>
      </w:r>
    </w:p>
    <w:p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/>
    <w:p>
      <w:br w:type="page"/>
    </w:p>
    <w:p>
      <w:r>
        <w:t xml:space="preserve">image name: 32-B-57_193.tif</w:t>
        <w:br/>
      </w:r>
      <w:r>
        <w:t xml:space="preserve">original page number: 75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t>]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ř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e</w:t>
      </w:r>
      <w:r>
        <w:t>]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32-B-57_194.tif</w:t>
        <w:br/>
      </w:r>
      <w:r>
        <w:t xml:space="preserve">original page number: 76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32-B-57_195.tif</w:t>
        <w:br/>
      </w:r>
      <w:r>
        <w:t xml:space="preserve">original page number: 77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t>[</w:t>
      </w:r>
      <w:r>
        <w:rPr/>
        <w:t xml:space="preserve">h</w:t>
      </w:r>
      <w:r>
        <w:t>]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32-B-57_196.tif</w:t>
        <w:br/>
      </w:r>
      <w:r>
        <w:t xml:space="preserve">original page number: 78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?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32-B-57_197.tif</w:t>
        <w:br/>
      </w:r>
      <w:r>
        <w:t xml:space="preserve">original page number: 79</w:t>
        <w:br/>
      </w:r>
    </w:p>
    <w:p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x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ŕ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32-B-57_198.tif</w:t>
        <w:br/>
      </w:r>
      <w:r>
        <w:t xml:space="preserve">original page number: 80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č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32-B-57_199.tif</w:t>
        <w:br/>
      </w:r>
      <w:r>
        <w:t xml:space="preserve">original page number: 81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ĺ</w:t>
      </w:r>
      <w:r>
        <w:rPr/>
        <w:t xml:space="preserve">b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c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32-B-57_200.tif</w:t>
        <w:br/>
      </w:r>
      <w:r>
        <w:t xml:space="preserve">original page number: 82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l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t>[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t>[</w:t>
      </w:r>
      <w:r>
        <w:rPr/>
        <w:t xml:space="preserve">i</w:t>
      </w:r>
      <w:r>
        <w:t>]</w:t>
      </w:r>
      <w:r>
        <w:rPr/>
        <w:t xml:space="preserve"/>
      </w:r>
    </w:p>
    <w:p>
      <w:br w:type="page"/>
    </w:p>
    <w:p>
      <w:r>
        <w:t xml:space="preserve">image name: 32-B-57_201.tif</w:t>
        <w:br/>
      </w:r>
      <w:r>
        <w:t xml:space="preserve">original page number: 83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ô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32-B-57_203.tif</w:t>
        <w:br/>
      </w:r>
      <w:r>
        <w:t xml:space="preserve">original page number: 85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t>[</w:t>
      </w:r>
      <w:r>
        <w:rPr/>
        <w:t xml:space="preserve">ä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t>[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32-B-57_204.tif</w:t>
        <w:br/>
      </w:r>
      <w:r>
        <w:t xml:space="preserve">original page number: 86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ä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9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x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32-B-57_205.tif</w:t>
        <w:br/>
      </w:r>
      <w:r>
        <w:t xml:space="preserve">original page number: 87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ý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f</w:t>
      </w:r>
      <w:r>
        <w:rPr/>
        <w:t xml:space="preserve">é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æ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ô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32-B-57_206.tif</w:t>
        <w:br/>
      </w:r>
      <w:r>
        <w:t xml:space="preserve">original page number: 88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ŕ</w:t>
      </w:r>
      <w:r>
        <w:rPr/>
        <w:t xml:space="preserve">d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ň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t>[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t>]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32-B-57_208.tif</w:t>
        <w:br/>
      </w:r>
      <w:r>
        <w:t xml:space="preserve">original page number: 90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32-B-57_209.tif</w:t>
        <w:br/>
      </w:r>
      <w:r>
        <w:t xml:space="preserve">original page number: 91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z</w:t>
      </w:r>
      <w:r>
        <w:rPr/>
        <w:t xml:space="preserve">l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%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32-B-57_210.tif</w:t>
        <w:br/>
      </w:r>
      <w:r>
        <w:t xml:space="preserve">original page number: 92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32-B-57_211.tif</w:t>
        <w:br/>
      </w:r>
      <w:r>
        <w:t xml:space="preserve">original page number: 93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32-B-57_213.tif</w:t>
        <w:br/>
      </w:r>
      <w:r>
        <w:t xml:space="preserve">original page number: 95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32-B-57_214.tif</w:t>
        <w:br/>
      </w:r>
      <w:r>
        <w:t xml:space="preserve">original page number: 96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32-B-57_215.tif</w:t>
        <w:br/>
      </w:r>
      <w:r>
        <w:t xml:space="preserve">original page number: 97</w:t>
        <w:br/>
      </w:r>
    </w:p>
    <w:p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32-B-57_216.tif</w:t>
        <w:br/>
      </w:r>
      <w:r>
        <w:t xml:space="preserve">original page number: 98</w:t>
        <w:br/>
      </w:r>
    </w:p>
    <w:p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32-B-57_217.tif</w:t>
        <w:br/>
      </w:r>
      <w:r>
        <w:t xml:space="preserve">original page number: 99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