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ceab" w14:textId="3043ceab">
      <w:pPr>
        <w15:collapsed w:val="false"/>
      </w:pPr>
      <w:r>
        <w:t xml:space="preserve">image name: 29-G-10_001.tif</w:t>
        <w:br/>
      </w:r>
      <w:r>
        <w:t xml:space="preserve">original page number: 1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29-G-10_002.tif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s</w:t>
      </w:r>
      <w:r>
        <w:rPr/>
        <w:t xml:space="preserve">ó</w:t>
      </w:r>
      <w:r>
        <w:rPr/>
        <w:t xml:space="preserve"/>
      </w:r>
    </w:p>
    <w:p>
      <w:br w:type="page"/>
    </w:p>
    <w:p>
      <w:r>
        <w:t xml:space="preserve">image name: 29-G-10_003.tif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29-G-10_004.tif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29-G-10_005.tif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29-G-10_006.tif</w:t>
        <w:br/>
      </w:r>
      <w:r>
        <w:t xml:space="preserve">original page number: 6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q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29-G-10_007.tif</w:t>
        <w:br/>
      </w:r>
      <w:r>
        <w:t xml:space="preserve">original page number: 7</w:t>
        <w:br/>
      </w:r>
    </w:p>
    <w:p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29-G-10_008.tif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