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043ceab" w14:textId="3043ceab">
      <w:pPr>
        <w15:collapsed w:val="false"/>
      </w:pPr>
      <w:r>
        <w:t xml:space="preserve">image name: 29-G-10_001.tif</w:t>
        <w:br/>
      </w:r>
      <w:r>
        <w:t xml:space="preserve">original page number: 1</w:t>
        <w:br/>
      </w:r>
    </w:p>
    <w:p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: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29-G-10_002.tif</w:t>
        <w:br/>
      </w:r>
      <w:r>
        <w:t xml:space="preserve">original page number: 2</w:t>
        <w:br/>
      </w:r>
    </w:p>
    <w:p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d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s</w:t>
      </w:r>
      <w:r>
        <w:rPr/>
        <w:t xml:space="preserve">á</w:t>
      </w:r>
      <w:r>
        <w:rPr/>
        <w:t xml:space="preserve">c</w:t>
      </w:r>
      <w:r>
        <w:rPr/>
        <w:t xml:space="preserve">s</w:t>
      </w:r>
      <w:r>
        <w:rPr/>
        <w:t xml:space="preserve">ó</w:t>
      </w:r>
      <w:r>
        <w:rPr/>
        <w:t xml:space="preserve"/>
      </w:r>
    </w:p>
    <w:p>
      <w:br w:type="page"/>
    </w:p>
    <w:p>
      <w:r>
        <w:t xml:space="preserve">image name: 29-G-10_003.tif</w:t>
        <w:br/>
      </w:r>
      <w:r>
        <w:t xml:space="preserve">original page number: 3</w:t>
        <w:br/>
      </w:r>
    </w:p>
    <w:p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6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29-G-10_004.tif</w:t>
        <w:br/>
      </w:r>
      <w:r>
        <w:t xml:space="preserve">original page number: 4</w:t>
        <w:br/>
      </w:r>
    </w:p>
    <w:p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ň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č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3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29-G-10_005.tif</w:t>
        <w:br/>
      </w:r>
      <w:r>
        <w:t xml:space="preserve">original page number: 5</w:t>
        <w:br/>
      </w:r>
    </w:p>
    <w:p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q</w:t>
      </w:r>
      <w:r>
        <w:rPr/>
        <w:t xml:space="preserve">i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t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1</w:t>
      </w:r>
      <w:r>
        <w:rPr/>
        <w:t xml:space="preserve">7</w:t>
      </w:r>
      <w:r>
        <w:rPr/>
        <w:t xml:space="preserve">9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a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29-G-10_006.tif</w:t>
        <w:br/>
      </w:r>
      <w:r>
        <w:t xml:space="preserve">original page number: 6</w:t>
        <w:br/>
      </w:r>
    </w:p>
    <w:p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g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q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q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č</w:t>
      </w:r>
      <w:r>
        <w:rPr/>
        <w:t xml:space="preserve">u</w:t>
      </w:r>
      <w:r>
        <w:rPr/>
        <w:t xml:space="preserve">s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/>
      </w:r>
    </w:p>
    <w:p>
      <w:br w:type="page"/>
    </w:p>
    <w:p>
      <w:r>
        <w:t xml:space="preserve">image name: 29-G-10_007.tif</w:t>
        <w:br/>
      </w:r>
      <w:r>
        <w:t xml:space="preserve">original page number: 7</w:t>
        <w:br/>
      </w:r>
    </w:p>
    <w:p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g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l</w:t>
      </w:r>
      <w:r>
        <w:rPr/>
        <w:t xml:space="preserve">ü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/>
      </w:r>
    </w:p>
    <w:p>
      <w:br w:type="page"/>
    </w:p>
    <w:p>
      <w:r>
        <w:t xml:space="preserve">image name: 29-G-10_008.tif</w:t>
        <w:br/>
      </w:r>
      <w:r>
        <w:t xml:space="preserve">original page number: 8</w:t>
        <w:br/>
      </w:r>
    </w:p>
    <w:p>
      <w:r>
        <w:rPr/>
        <w:t xml:space="preserve">P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3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