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69a9c" w14:textId="38e69a9c">
      <w:pPr>
        <w15:collapsed w:val="false"/>
      </w:pPr>
      <w:r>
        <w:t xml:space="preserve">image name: M-023-I-42_001.tif</w:t>
        <w:br/>
      </w:r>
      <w:r>
        <w:t xml:space="preserve">original page number: 1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,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M-023-I-42_002.tif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</w:p>
    <w:p>
      <w:br w:type="page"/>
    </w:p>
    <w:p>
      <w:r>
        <w:t xml:space="preserve">image name: M-023-I-42_003.tif</w:t>
        <w:br/>
      </w:r>
      <w:r>
        <w:t xml:space="preserve">original page number: 3</w:t>
        <w:br/>
      </w:r>
    </w:p>
    <w:p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M-023-I-42_004.tif</w:t>
        <w:br/>
      </w:r>
      <w:r>
        <w:t xml:space="preserve">original page number: 4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q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M-023-I-42_005.tif</w:t>
        <w:br/>
      </w:r>
      <w:r>
        <w:t xml:space="preserve">original page number: 5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ň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M-023-I-42_006.tif</w:t>
        <w:br/>
      </w:r>
      <w:r>
        <w:t xml:space="preserve">original page number: 6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y</w:t>
      </w:r>
      <w:r>
        <w:rPr/>
        <w:t xml:space="preserve">j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/>
      </w:r>
    </w:p>
    <w:p>
      <w:br w:type="page"/>
    </w:p>
    <w:p>
      <w:r>
        <w:t xml:space="preserve">image name: M-023-I-42_007.tif</w:t>
        <w:br/>
      </w:r>
      <w:r>
        <w:t xml:space="preserve">original page number: 7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: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M-023-I-42_008.tif</w:t>
        <w:br/>
      </w:r>
      <w:r>
        <w:t xml:space="preserve">original page number: 8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"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