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e0f92ed" w14:textId="3e0f92ed">
      <w:pPr>
        <w15:collapsed w:val="false"/>
      </w:pPr>
      <w:r>
        <w:t xml:space="preserve">image name: page0157.tif</w:t>
        <w:br/>
      </w:r>
      <w:r>
        <w:t xml:space="preserve">original page number: 1</w:t>
        <w:br/>
      </w:r>
    </w:p>
    <w:p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/>
      </w:r>
      <w:br/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ú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i</w:t>
      </w:r>
      <w:r>
        <w:rPr/>
        <w:t xml:space="preserve">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í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>: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z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ú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?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;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r</w:t>
      </w:r>
      <w:r>
        <w:rPr/>
        <w:t xml:space="preserve">á</w:t>
      </w:r>
      <w:r>
        <w:rPr/>
        <w:t xml:space="preserve">ž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l</w:t>
      </w:r>
      <w:r>
        <w:rPr/>
        <w:t xml:space="preserve">í</w:t>
      </w:r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u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i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ú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í</w:t>
      </w:r>
      <w:r>
        <w:rPr/>
        <w:t xml:space="preserve">l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l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: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h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n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z</w:t>
      </w:r>
      <w:r>
        <w:rPr/>
        <w:t xml:space="preserve">d</w:t>
      </w:r>
      <w:r>
        <w:rPr/>
        <w:t xml:space="preserve">y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í</w:t>
      </w:r>
      <w:r>
        <w:rPr/>
        <w:t xml:space="preserve">ž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z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ý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ě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1</w:t>
      </w:r>
      <w:r>
        <w:rPr/>
        <w:t xml:space="preserve">7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4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4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í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page0158.tif</w:t>
        <w:br/>
      </w:r>
      <w:r>
        <w:t xml:space="preserve">original page number: 2</w:t>
        <w:br/>
      </w:r>
    </w:p>
    <w:p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ú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í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 </w:t>
      </w:r>
      <w:r>
        <w:rPr/>
        <w:t xml:space="preserve">2</w:t>
      </w:r>
      <w:r>
        <w:rPr/>
        <w:t xml:space="preserve">4</w:t>
      </w:r>
      <w:r>
        <w:rPr/>
        <w:t xml:space="preserve">/</w:t>
      </w:r>
      <w:r>
        <w:rPr/>
        <w:t xml:space="preserve">3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5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/>
      </w:r>
    </w:p>
    <w:p>
      <w:br w:type="page"/>
    </w:p>
    <w:p>
      <w:r>
        <w:t xml:space="preserve">image name: page0160.tif</w:t>
        <w:br/>
      </w:r>
      <w:r>
        <w:t xml:space="preserve">original page number: 3</w:t>
        <w:br/>
      </w:r>
    </w:p>
    <w:p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š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š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ú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c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y</w:t>
      </w:r>
      <w:r>
        <w:rPr/>
        <w:t xml:space="preserve">m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4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p</w:t>
      </w:r>
      <w:r>
        <w:rPr/>
        <w:t xml:space="preserve">á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/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5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page0161.tif</w:t>
        <w:br/>
      </w:r>
      <w:r>
        <w:t xml:space="preserve">original page number: 4</w:t>
        <w:br/>
      </w:r>
    </w:p>
    <w:p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/>
      </w:r>
    </w:p>
    <w:p>
      <w:br w:type="page"/>
    </w:p>
    <w:p>
      <w:r>
        <w:t xml:space="preserve">image name: page0167.tif</w:t>
        <w:br/>
      </w:r>
      <w:r>
        <w:t xml:space="preserve">original page number: 5</w:t>
        <w:br/>
      </w:r>
    </w:p>
    <w:p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ú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ň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4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r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/</w:t>
      </w:r>
      <w:r>
        <w:rPr/>
        <w:t xml:space="preserve">5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5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/>
      </w:r>
    </w:p>
    <w:p>
      <w:br w:type="page"/>
    </w:p>
    <w:p>
      <w:r>
        <w:t xml:space="preserve">image name: page0173.tif</w:t>
        <w:br/>
      </w:r>
      <w:r>
        <w:t xml:space="preserve">original page number: 6</w:t>
        <w:br/>
      </w:r>
    </w:p>
    <w:p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ô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ú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r</w:t>
      </w:r>
      <w:r>
        <w:rPr/>
        <w:t xml:space="preserve">f</w:t>
      </w:r>
      <w:r>
        <w:rPr/>
        <w:t xml:space="preserve">e</w:t>
      </w:r>
      <w:r>
        <w:rPr/>
        <w:t xml:space="preserve">l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í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,</w:t>
      </w:r>
      <w:r>
        <w:rPr/>
        <w:t xml:space="preserve"/>
      </w:r>
      <w:br/>
      <w:r>
        <w:rPr/>
        <w:t xml:space="preserve">B</w:t>
      </w:r>
      <w:r>
        <w:rPr/>
        <w:t xml:space="preserve">a</w:t>
      </w:r>
      <w:r>
        <w:rPr/>
        <w:t xml:space="preserve">š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č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2</w:t>
      </w:r>
      <w:r>
        <w:rPr/>
        <w:t xml:space="preserve">7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m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ú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j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6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page0174.tif</w:t>
        <w:br/>
      </w:r>
      <w:r>
        <w:t xml:space="preserve">original page number: 7</w:t>
        <w:br/>
      </w:r>
    </w:p>
    <w:p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p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ý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9</w:t>
      </w:r>
      <w:r>
        <w:rPr/>
        <w:t xml:space="preserve">0</w:t>
      </w:r>
      <w:r>
        <w:rPr/>
        <w:t xml:space="preserve">,</w:t>
      </w:r>
      <w:r>
        <w:rPr/>
        <w:t xml:space="preserve"> </w:t>
      </w:r>
      <w:r>
        <w:rPr/>
        <w:t xml:space="preserve">7</w:t>
      </w:r>
      <w:r>
        <w:rPr/>
        <w:t xml:space="preserve">0</w:t>
      </w:r>
      <w:r>
        <w:rPr/>
        <w:t xml:space="preserve">,</w:t>
      </w:r>
      <w:r>
        <w:rPr/>
        <w:t xml:space="preserve"> </w:t>
      </w:r>
      <w:r>
        <w:rPr/>
        <w:t xml:space="preserve">6</w:t>
      </w:r>
      <w:r>
        <w:rPr/>
        <w:t xml:space="preserve">0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2</w:t>
      </w:r>
      <w:r>
        <w:rPr/>
        <w:t xml:space="preserve">7</w:t>
      </w:r>
      <w:r>
        <w:rPr/>
        <w:t xml:space="preserve">,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ů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
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6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page0179.tif</w:t>
        <w:br/>
      </w:r>
      <w:r>
        <w:t xml:space="preserve">original page number: 8</w:t>
        <w:br/>
      </w:r>
    </w:p>
    <w:p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/>
      </w:r>
      <w:br/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ť</w:t>
      </w:r>
      <w:r>
        <w:rPr/>
        <w:t xml:space="preserve">a</w:t>
      </w:r>
      <w:r>
        <w:rPr/>
        <w:t xml:space="preserve">z</w:t>
      </w:r>
      <w:r>
        <w:rPr/>
        <w:t xml:space="preserve">ň</w:t>
      </w:r>
      <w:r>
        <w:rPr/>
        <w:t xml:space="preserve">ě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!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Š</w:t>
      </w:r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á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j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ě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ě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j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ž</w:t>
      </w:r>
      <w:r>
        <w:rPr/>
        <w:t xml:space="preserve">i</w:t>
      </w:r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š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ý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ě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8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1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ř</w:t>
      </w:r>
      <w:r>
        <w:rPr/>
        <w:t xml:space="preserve">í</w:t>
      </w:r>
      <w:r>
        <w:rPr/>
        <w:t xml:space="preserve">m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d</w:t>
      </w:r>
      <w:r>
        <w:rPr/>
        <w:t xml:space="preserve">í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c</w:t>
      </w:r>
      <w:r>
        <w:rPr/>
        <w:t xml:space="preserve">i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