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f92ed" w14:textId="3e0f92ed">
      <w:pPr>
        <w15:collapsed w:val="false"/>
      </w:pPr>
      <w:r>
        <w:t xml:space="preserve">image name: page0157.tif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page0158.tif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page0160.tif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page0161.tif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page0167.tif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page0173.tif</w:t>
        <w:br/>
      </w:r>
      <w:r>
        <w:t xml:space="preserve">original page number: 6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page0174.tif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page0179.tif</w:t>
        <w:br/>
      </w:r>
      <w:r>
        <w:t xml:space="preserve">original page number: 8</w:t>
        <w:br/>
      </w:r>
    </w:p>
    <w:p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