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e4d60" w14:textId="381e4d60">
      <w:pPr>
        <w15:collapsed w:val="false"/>
      </w:pPr>
      <w:r>
        <w:t xml:space="preserve">image name: M-120-B-57_001.tif</w:t>
        <w:br/>
      </w:r>
      <w:r>
        <w:t xml:space="preserve">original page number: 1</w:t>
        <w:br/>
      </w:r>
    </w:p>
    <w:p>
      <w:r>
        <w:rPr/>
        <w:t xml:space="preserve">1</w:t>
      </w:r>
      <w:r>
        <w:rPr/>
        <w:t xml:space="preserve">2</w:t>
      </w:r>
      <w:r>
        <w:rPr/>
        <w:t xml:space="preserve">8</w:t>
      </w:r>
      <w:r>
        <w:rPr/>
        <w:t xml:space="preserve">/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ú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