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9e83e" w14:textId="3269e83e">
      <w:pPr>
        <w15:collapsed w:val="false"/>
      </w:pPr>
      <w:r>
        <w:t xml:space="preserve">image name: 032-B-059_001.tif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/>
      </w:r>
      <w:br/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e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/>
      </w:r>
      <w:br/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š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(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)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j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ť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b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/>
      </w:r>
      <w:br/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l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z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"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t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4</w:t>
      </w:r>
      <w:r>
        <w:rPr/>
        <w:t xml:space="preserve">8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b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ž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h</w:t>
      </w:r>
      <w:r>
        <w:rPr/>
        <w:t xml:space="preserve">o</w:t>
      </w:r>
      <w:r>
        <w:rPr/>
        <w:t xml:space="preserve">?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í</w:t>
      </w:r>
      <w:r>
        <w:rPr/>
        <w:t xml:space="preserve">ž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/>
      </w:r>
    </w:p>
    <w:p>
      <w:br w:type="page"/>
    </w:p>
    <w:p>
      <w:r>
        <w:t xml:space="preserve">image name: 032-B-059_002.tif</w:t>
        <w:br/>
      </w:r>
      <w:r>
        <w:t xml:space="preserve">original page number: 2</w:t>
        <w:br/>
      </w:r>
    </w:p>
    <w:p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h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y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b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d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z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"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ä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b</w:t>
      </w:r>
      <w:r>
        <w:rPr/>
        <w:t xml:space="preserve">k</w:t>
      </w:r>
      <w:r>
        <w:rPr/>
        <w:t xml:space="preserve">y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t</w:t>
      </w:r>
      <w:r>
        <w:rPr/>
        <w:t xml:space="preserve">y</w:t>
      </w:r>
      <w:r>
        <w:rPr/>
        <w:t xml:space="preserve">p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/>
      </w:r>
      <w:br/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k</w:t>
      </w:r>
      <w:r>
        <w:rPr/>
        <w:t xml:space="preserve">ú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6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p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5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í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m</w:t>
      </w:r>
      <w:r>
        <w:rPr/>
        <w:t xml:space="preserve">í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032-B-059_003.tif</w:t>
        <w:br/>
      </w:r>
      <w:r>
        <w:t xml:space="preserve">original page number: 3</w:t>
        <w:br/>
      </w:r>
    </w:p>
    <w:p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m</w:t>
      </w:r>
      <w:r>
        <w:rPr/>
        <w:t xml:space="preserve">d</w:t>
      </w:r>
      <w:r>
        <w:rPr/>
        <w:t xml:space="preserve"/>
      </w:r>
      <w:br/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J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s</w:t>
      </w:r>
      <w:r>
        <w:rPr/>
        <w:t xml:space="preserve">ó</w:t>
      </w:r>
      <w:r>
        <w:rPr/>
        <w:t xml:space="preserve">-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g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