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6c3f5" w14:textId="31d6c3f5">
      <w:pPr>
        <w15:collapsed w:val="false"/>
      </w:pPr>
      <w:r>
        <w:t xml:space="preserve">image name: 032-C-081_001.tif</w:t>
        <w:br/>
      </w:r>
      <w:r>
        <w:t xml:space="preserve">original page number: 1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/>
      </w:r>
      <w:br/>
      <w:r>
        <w:fldChar w:fldCharType="begin"/>
        <w:instrText xml:space="preserve">XE"comment:Euer Wohlgeboren"</w:instrText>
        <w:fldChar w:fldCharType="separate"/>
      </w:r>
      <w:r/>
      <w:r>
        <w:fldChar w:fldCharType="end"/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>
          <w:rStyle w:val="FootnoteReference"/>
        </w:rPr>
        <w:footnoteReference w:id="0"/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032-C-081_002.tif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Vaše Blahorodie</w:t>
      </w:r>
    </w:p>
  </w:footnote>
</w:footnote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otnotes.xml" Type="http://schemas.openxmlformats.org/officeDocument/2006/relationships/footnotes" Id="rId2"/>
    <Relationship Target="settings.xml" Type="http://schemas.openxmlformats.org/officeDocument/2006/relationships/settings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