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d6c3f5" w14:textId="31d6c3f5">
      <w:pPr>
        <w15:collapsed w:val="false"/>
      </w:pPr>
      <w:r>
        <w:t xml:space="preserve">image name: 032-C-081_001.tif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/>
      </w:r>
      <w:br/>
      <w:r>
        <w:fldChar w:fldCharType="begin"/>
        <w:instrText xml:space="preserve">XE"comment:Euer Wohlgeboren"</w:instrText>
        <w:fldChar w:fldCharType="separate"/>
      </w:r>
      <w:r/>
      <w:r>
        <w:fldChar w:fldCharType="end"/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>
          <w:rStyle w:val="FootnoteReference"/>
        </w:rPr>
        <w:footnoteReference w:id="0"/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032-C-081_002.tif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Vaše Blahorodie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