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d939" w14:textId="3759d939">
      <w:pPr>
        <w15:collapsed w:val="false"/>
      </w:pPr>
      <w:r>
        <w:t xml:space="preserve">image name: J-646-5_001.tif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š</w:t>
      </w:r>
      <w:r>
        <w:rPr/>
        <w:t xml:space="preserve"/>
      </w:r>
      <w:br/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ó</w:t>
      </w:r>
      <w:r>
        <w:rPr/>
        <w:t xml:space="preserve">-</w:t>
      </w:r>
      <w:r>
        <w:rPr/>
        <w:t xml:space="preserve">S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ó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J-646-5_002.tif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