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43b22" w14:textId="3ce43b22">
      <w:pPr>
        <w15:collapsed w:val="false"/>
      </w:pPr>
      <w:r>
        <w:t xml:space="preserve">image name: M-023-I-46_001.tif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"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1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 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M-023-I-46_002.tif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ó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>3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M-023-I-46_003.tif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2</w:t>
      </w:r>
      <w:r>
        <w:rPr/>
        <w:t xml:space="preserve">3</w:t>
      </w:r>
      <w:r>
        <w:rPr/>
        <w:t xml:space="preserve"/>
      </w:r>
      <w:br/>
      <w:r>
        <w:rPr/>
        <w:t xml:space="preserve">"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ô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