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44b7e" w14:textId="3da44b7e">
      <w:pPr>
        <w15:collapsed w:val="false"/>
      </w:pPr>
      <w:r>
        <w:t xml:space="preserve">image name: 032-B-044_001.tif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-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8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S</w:t>
      </w:r>
      <w:r>
        <w:rPr/>
        <w:t xml:space="preserve">v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f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+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b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032-B-044_002.tif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b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>3</w:t>
      </w:r>
      <w:r>
        <w:rPr/>
        <w:t xml:space="preserve">0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%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032-B-044_004.tif</w:t>
        <w:br/>
      </w:r>
      <w:r>
        <w:t xml:space="preserve">original page number: 3</w:t>
        <w:br/>
      </w:r>
    </w:p>
    <w:p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032-B-044_005.tif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032-B-044_006.tif</w:t>
        <w:br/>
      </w:r>
      <w:r>
        <w:t xml:space="preserve">original page number: 5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