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95b4df" w14:textId="3595b4df">
      <w:pPr>
        <w15:collapsed w:val="false"/>
      </w:pPr>
      <w:r>
        <w:t xml:space="preserve">image name: M-089-E-19_001.tif</w:t>
        <w:br/>
      </w:r>
      <w:r>
        <w:t xml:space="preserve">original page number: 1</w:t>
        <w:br/>
      </w:r>
    </w:p>
    <w:p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í</w:t>
      </w:r>
      <w:r>
        <w:rPr/>
        <w:t xml:space="preserve">ž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í</w:t>
      </w:r>
      <w:r>
        <w:rPr/>
        <w:t xml:space="preserve">w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j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í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u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í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á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ž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8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w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ä</w:t>
      </w:r>
      <w:r>
        <w:rPr/>
        <w:t xml:space="preserve">k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š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7</w:t>
      </w:r>
      <w:r>
        <w:rPr/>
        <w:t xml:space="preserve">/</w:t>
      </w:r>
      <w:r>
        <w:rPr/>
        <w:t xml:space="preserve">2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9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