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a3712" w14:textId="3b2a3712">
      <w:pPr>
        <w15:collapsed w:val="false"/>
      </w:pPr>
      <w:r>
        <w:t xml:space="preserve">image name: M-094-A-37_001.tif</w:t>
        <w:br/>
      </w:r>
      <w:r>
        <w:t xml:space="preserve">original page number: 1</w:t>
        <w:br/>
      </w:r>
    </w:p>
    <w:p>
      <w:r>
        <w:rPr/>
        <w:t xml:space="preserve">7</w:t>
      </w:r>
      <w:r>
        <w:rPr/>
        <w:t xml:space="preserve">0</w:t>
      </w:r>
      <w:r>
        <w:rPr/>
        <w:t xml:space="preserve">/</w:t>
      </w:r>
      <w:r>
        <w:rPr/>
        <w:t xml:space="preserve">5</w:t>
      </w:r>
      <w:r>
        <w:rPr/>
        <w:t xml:space="preserve">9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)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9</w:t>
      </w:r>
      <w:r>
        <w:rPr/>
        <w:t xml:space="preserve"/>
      </w:r>
    </w:p>
    <w:p>
      <w:br w:type="page"/>
    </w:p>
    <w:p>
      <w:r>
        <w:t xml:space="preserve">image name: M-094-A-37_002.tif</w:t>
        <w:br/>
      </w:r>
      <w:r>
        <w:t xml:space="preserve">original page number: 2</w:t>
        <w:br/>
      </w:r>
    </w:p>
    <w:p>
      <w:r>
        <w:rPr/>
        <w:t xml:space="preserve">4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x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/>
      </w:r>
      <w:br/>
      <w:r>
        <w:rPr/>
        <w:t xml:space="preserve">(</w:t>
      </w:r>
      <w:r>
        <w:rPr/>
        <w:t xml:space="preserve">S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)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
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
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