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68528" w14:textId="34f68528">
      <w:pPr>
        <w15:collapsed w:val="false"/>
      </w:pPr>
      <w:r>
        <w:t xml:space="preserve">image name: M-023-CH-17_001.tif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é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M-023-CH-17_002.tif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M-023-CH-17_003.tif</w:t>
        <w:br/>
      </w:r>
      <w:r>
        <w:t xml:space="preserve">original page number: 3</w:t>
        <w:br/>
      </w:r>
    </w:p>
    <w:p>
      <w:r>
        <w:rPr/>
        <w:t xml:space="preserve">k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ě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l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l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5</w:t>
      </w:r>
      <w:r>
        <w:rPr/>
        <w:t xml:space="preserve">6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M-023-CH-17_004.tif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M-023-CH-17_005.tif</w:t>
        <w:br/>
      </w:r>
      <w:r>
        <w:t xml:space="preserve">original page number: 5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ö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f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ü</w:t>
      </w:r>
      <w:r>
        <w:rPr/>
        <w:t xml:space="preserve">l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M-023-CH-17_006.tif</w:t>
        <w:br/>
      </w:r>
      <w:r>
        <w:t xml:space="preserve">original page number: 6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h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M-023-CH-17_007.tif</w:t>
        <w:br/>
      </w:r>
      <w:r>
        <w:t xml:space="preserve">original page number: 7</w:t>
        <w:br/>
      </w:r>
    </w:p>
    <w:p>
      <w:r>
        <w:rPr/>
        <w:t xml:space="preserve">F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d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r</w:t>
      </w:r>
      <w:r>
        <w:rPr/>
        <w:t xml:space="preserve"> </w:t>
      </w:r>
      <w:r>
        <w:rPr/>
        <w:t xml:space="preserve">5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