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74974" w14:textId="36974974">
      <w:pPr>
        <w15:collapsed w:val="false"/>
      </w:pPr>
      <w:r>
        <w:t xml:space="preserve">image name: page0200.tif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"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ť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page0201.tif</w:t>
        <w:br/>
      </w:r>
      <w:r>
        <w:t xml:space="preserve">original page number: 2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 </w:t>
      </w:r>
      <w:r>
        <w:rPr/>
        <w:t xml:space="preserve"/>
      </w:r>
    </w:p>
    <w:p/>
    <w:p>
      <w:br w:type="page"/>
    </w:p>
    <w:p>
      <w:r>
        <w:t xml:space="preserve">image name: page0202.tif</w:t>
        <w:br/>
      </w:r>
      <w:r>
        <w:t xml:space="preserve">original page number: 3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page0203.tif</w:t>
        <w:br/>
      </w:r>
      <w:r>
        <w:t xml:space="preserve">original page number: 4</w:t>
        <w:br/>
      </w:r>
    </w:p>
    <w:p>
      <w:br w:type="page"/>
    </w:p>
    <w:p>
      <w:r>
        <w:t xml:space="preserve">image name: page0204.tif</w:t>
        <w:br/>
      </w:r>
      <w:r>
        <w:t xml:space="preserve">original page number: 5</w:t>
        <w:br/>
      </w:r>
    </w:p>
    <w:p>
      <w:br w:type="page"/>
    </w:p>
    <w:p>
      <w:r>
        <w:t xml:space="preserve">image name: page0205.tif</w:t>
        <w:br/>
      </w:r>
      <w:r>
        <w:t xml:space="preserve">original page number: 6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 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page0206.tif</w:t>
        <w:br/>
      </w:r>
      <w:r>
        <w:t xml:space="preserve">original page number: 7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page0207.tif</w:t>
        <w:br/>
      </w:r>
      <w:r>
        <w:t xml:space="preserve">original page number: 8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page0208.tif</w:t>
        <w:br/>
      </w:r>
      <w:r>
        <w:t xml:space="preserve">original page number: 9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ď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f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page0209.tif</w:t>
        <w:br/>
      </w:r>
      <w:r>
        <w:t xml:space="preserve">original page number: 10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ú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ť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page0210.tif</w:t>
        <w:br/>
      </w:r>
      <w:r>
        <w:t xml:space="preserve">original page number: 11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j</w:t>
      </w:r>
      <w:r>
        <w:rPr/>
        <w:t xml:space="preserve">á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page0211.tif</w:t>
        <w:br/>
      </w:r>
      <w:r>
        <w:t xml:space="preserve">original page number: 12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page0212.tif</w:t>
        <w:br/>
      </w:r>
      <w:r>
        <w:t xml:space="preserve">original page number: 13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é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page0213.tif</w:t>
        <w:br/>
      </w:r>
      <w:r>
        <w:t xml:space="preserve">original page number: 14</w:t>
        <w:br/>
      </w:r>
    </w:p>
    <w:p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page0214.tif</w:t>
        <w:br/>
      </w:r>
      <w:r>
        <w:t xml:space="preserve">original page number: 15</w:t>
        <w:br/>
      </w:r>
    </w:p>
    <w:p>
      <w:br w:type="page"/>
    </w:p>
    <w:p>
      <w:r>
        <w:t xml:space="preserve">image name: page0215.tif</w:t>
        <w:br/>
      </w:r>
      <w:r>
        <w:t xml:space="preserve">original page number: 16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page0216.tif</w:t>
        <w:br/>
      </w:r>
      <w:r>
        <w:t xml:space="preserve">original page number: 17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/>
    <w:p>
      <w:br w:type="page"/>
    </w:p>
    <w:p>
      <w:r>
        <w:t xml:space="preserve">image name: page0217.tif</w:t>
        <w:br/>
      </w:r>
      <w:r>
        <w:t xml:space="preserve">original page number: 18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page0218.tif</w:t>
        <w:br/>
      </w:r>
      <w:r>
        <w:t xml:space="preserve">original page number: 19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ď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(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page0219.tif</w:t>
        <w:br/>
      </w:r>
      <w:r>
        <w:t xml:space="preserve">original page number: 20</w:t>
        <w:br/>
      </w:r>
    </w:p>
    <w:p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ý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ô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page0220.tif</w:t>
        <w:br/>
      </w:r>
      <w:r>
        <w:t xml:space="preserve">original page number: 21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H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page0221.tif</w:t>
        <w:br/>
      </w:r>
      <w:r>
        <w:t xml:space="preserve">original page number: 22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page0222.tif</w:t>
        <w:br/>
      </w:r>
      <w:r>
        <w:t xml:space="preserve">original page number: 23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page0223.tif</w:t>
        <w:br/>
      </w:r>
      <w:r>
        <w:t xml:space="preserve">original page number: 24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ľ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page0225.tif</w:t>
        <w:br/>
      </w:r>
      <w:r>
        <w:t xml:space="preserve">original page number: 25</w:t>
        <w:br/>
      </w:r>
    </w:p>
    <w:p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page0226.tif</w:t>
        <w:br/>
      </w:r>
      <w:r>
        <w:t xml:space="preserve">original page number: 26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 </w:t>
      </w:r>
      <w:r>
        <w:rPr/>
        <w:t xml:space="preserve"/>
      </w:r>
    </w:p>
    <w:p/>
    <w:p>
      <w:br w:type="page"/>
    </w:p>
    <w:p>
      <w:r>
        <w:t xml:space="preserve">image name: page0227.tif</w:t>
        <w:br/>
      </w:r>
      <w:r>
        <w:t xml:space="preserve">original page number: 27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t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4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page0228.tif</w:t>
        <w:br/>
      </w:r>
      <w:r>
        <w:t xml:space="preserve">original page number: 28</w:t>
        <w:br/>
      </w:r>
    </w:p>
    <w:p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t>[</w:t>
      </w:r>
      <w:r>
        <w:rPr/>
        <w:t xml:space="preserve">.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6</w:t>
      </w:r>
      <w:r>
        <w:rPr/>
        <w:t xml:space="preserve">3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f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ú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page0229.tif</w:t>
        <w:br/>
      </w:r>
      <w:r>
        <w:t xml:space="preserve">original page number: 29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page0230.tif</w:t>
        <w:br/>
      </w:r>
      <w:r>
        <w:t xml:space="preserve">original page number: 30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page0231.tif</w:t>
        <w:br/>
      </w:r>
      <w:r>
        <w:t xml:space="preserve">original page number: 31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?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page0232.tif</w:t>
        <w:br/>
      </w:r>
      <w:r>
        <w:t xml:space="preserve">original page number: 32</w:t>
        <w:br/>
      </w:r>
    </w:p>
    <w:p>
      <w:br w:type="page"/>
    </w:p>
    <w:p>
      <w:r>
        <w:t xml:space="preserve">image name: page0233.tif</w:t>
        <w:br/>
      </w:r>
      <w:r>
        <w:t xml:space="preserve">original page number: 33</w:t>
        <w:br/>
      </w:r>
    </w:p>
    <w:p>
      <w:br w:type="page"/>
    </w:p>
    <w:p>
      <w:r>
        <w:t xml:space="preserve">image name: page0234.tif</w:t>
        <w:br/>
      </w:r>
      <w:r>
        <w:t xml:space="preserve">original page number: 34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page0235.tif</w:t>
        <w:br/>
      </w:r>
      <w:r>
        <w:t xml:space="preserve">original page number: 35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page0236.tif</w:t>
        <w:br/>
      </w:r>
      <w:r>
        <w:t xml:space="preserve">original page number: 36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t>[</w:t>
      </w:r>
      <w:r>
        <w:rPr/>
        <w:t xml:space="preserve">N</w:t>
      </w:r>
      <w:r>
        <w:t>]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é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page0237.tif</w:t>
        <w:br/>
      </w:r>
      <w:r>
        <w:t xml:space="preserve">original page number: 37</w:t>
        <w:br/>
      </w:r>
    </w:p>
    <w:p>
      <w:br w:type="page"/>
    </w:p>
    <w:p>
      <w:r>
        <w:t xml:space="preserve">image name: page0238.tif</w:t>
        <w:br/>
      </w:r>
      <w:r>
        <w:t xml:space="preserve">original page number: 38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page0239.tif</w:t>
        <w:br/>
      </w:r>
      <w:r>
        <w:t xml:space="preserve">original page number: 39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page0240.tif</w:t>
        <w:br/>
      </w:r>
      <w:r>
        <w:t xml:space="preserve">original page number: 40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