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de917" w14:textId="32cde917">
      <w:pPr>
        <w15:collapsed w:val="false"/>
      </w:pPr>
      <w:r>
        <w:t xml:space="preserve">image name: 032-B-063_001.tif</w:t>
        <w:br/>
      </w:r>
      <w:r>
        <w:t xml:space="preserve">original page number: 1</w:t>
        <w:br/>
      </w:r>
    </w:p>
    <w:p>
      <w:r>
        <w:rPr/>
        <w:t xml:space="preserve">C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ů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s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ě</w:t>
      </w:r>
      <w:r>
        <w:rPr/>
        <w:t xml:space="preserve">j</w:t>
      </w:r>
      <w:r>
        <w:rPr/>
        <w:t xml:space="preserve">s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ů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/</w:t>
      </w:r>
      <w:r>
        <w:rPr/>
        <w:t xml:space="preserve">8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ě</w:t>
      </w:r>
      <w:r>
        <w:rPr/>
        <w:t xml:space="preserve">ř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ě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  <w:br/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—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ů</w:t>
      </w:r>
      <w:r>
        <w:rPr/>
        <w:t xml:space="preserve"> </w:t>
      </w:r>
      <w:r>
        <w:rPr/>
        <w:t xml:space="preserve">—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ů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ů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