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2f120" w14:textId="3f32f120">
      <w:pPr>
        <w15:collapsed w:val="false"/>
      </w:pPr>
      <w:r>
        <w:t xml:space="preserve">image name: M23Y70_001.tif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ü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ä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M23Y70_002.tif</w:t>
        <w:br/>
      </w:r>
      <w:r>
        <w:t xml:space="preserve">original page number: 2</w:t>
        <w:br/>
      </w:r>
    </w:p>
    <w:p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5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