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f32f120" w14:textId="3f32f120">
      <w:pPr>
        <w15:collapsed w:val="false"/>
      </w:pPr>
      <w:r>
        <w:t xml:space="preserve">image name: M23Y70_001.tif</w:t>
        <w:br/>
      </w:r>
      <w:r>
        <w:t xml:space="preserve">original page number: 1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J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5</w:t>
      </w:r>
      <w:r>
        <w:rPr/>
        <w:t xml:space="preserve"> </w:t>
      </w:r>
      <w:r>
        <w:rPr/>
        <w:t xml:space="preserve">N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ö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w</w:t>
      </w:r>
      <w:r>
        <w:rPr/>
        <w:t xml:space="preserve">i</w:t>
      </w:r>
      <w:r>
        <w:rPr/>
        <w:t xml:space="preserve">g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t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z</w:t>
      </w:r>
      <w:r>
        <w:rPr/>
        <w:t xml:space="preserve">ü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: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ä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h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ä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M23Y70_002.tif</w:t>
        <w:br/>
      </w:r>
      <w:r>
        <w:t xml:space="preserve">original page number: 2</w:t>
        <w:br/>
      </w:r>
    </w:p>
    <w:p>
      <w:r>
        <w:rPr/>
        <w:t xml:space="preserve">g</w:t>
      </w:r>
      <w:r>
        <w:rPr/>
        <w:t xml:space="preserve">ä</w:t>
      </w:r>
      <w:r>
        <w:rPr/>
        <w:t xml:space="preserve">n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J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5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