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a3188" w14:textId="3a4a3188">
      <w:pPr>
        <w15:collapsed w:val="false"/>
      </w:pPr>
      <w:r>
        <w:t xml:space="preserve">image name: 32-B-53_003.tif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ľ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32-B-53_004.tif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32-B-53_005.tif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32-B-53_006.tif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32-B-53_008.tif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ť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32-B-53_010.tif</w:t>
        <w:br/>
      </w:r>
      <w:r>
        <w:t xml:space="preserve">original page number: 9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32-B-53_011.tif</w:t>
        <w:br/>
      </w:r>
      <w:r>
        <w:t xml:space="preserve">original page number: 10</w:t>
        <w:br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ó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-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32-B-53_012.tif</w:t>
        <w:br/>
      </w:r>
      <w:r>
        <w:t xml:space="preserve">original page number: 11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t>]</w:t>
      </w:r>
      <w:r>
        <w:rPr/>
        <w:t xml:space="preserve"/>
      </w:r>
      <w:br/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32-B-53_013.tif</w:t>
        <w:br/>
      </w:r>
      <w:r>
        <w:t xml:space="preserve">original page number: 12</w:t>
        <w:br/>
      </w:r>
    </w:p>
    <w:p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32-B-53_015.tif</w:t>
        <w:br/>
      </w:r>
      <w:r>
        <w:t xml:space="preserve">original page number: 14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ú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32-B-53_016.tif</w:t>
        <w:br/>
      </w:r>
      <w:r>
        <w:t xml:space="preserve">original page number: 15</w:t>
        <w:br/>
      </w:r>
    </w:p>
    <w:p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32-B-53_017.tif</w:t>
        <w:br/>
      </w:r>
      <w:r>
        <w:t xml:space="preserve">original page number: 16</w:t>
        <w:br/>
      </w:r>
    </w:p>
    <w:p/>
    <w:p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ú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32-B-53_018.tif</w:t>
        <w:br/>
      </w:r>
      <w:r>
        <w:t xml:space="preserve">original page number: 17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g</w:t>
      </w:r>
      <w:r>
        <w:rPr/>
        <w:t xml:space="preserve">ö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32-B-53_020.tif</w:t>
        <w:br/>
      </w:r>
      <w:r>
        <w:t xml:space="preserve">original page number: 19</w:t>
        <w:br/>
      </w:r>
    </w:p>
    <w:p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/>
      </w:r>
      <w:br/>
      <w:r>
        <w:rPr/>
        <w:t xml:space="preserve">P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_</w:t>
      </w:r>
      <w:r>
        <w:rPr/>
        <w:t xml:space="preserve">2</w:t>
      </w:r>
      <w:r>
        <w:rPr/>
        <w:t xml:space="preserve">6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ô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32-B-53_021.tif</w:t>
        <w:br/>
      </w:r>
      <w:r>
        <w:t xml:space="preserve">original page number: 20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ó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v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32-B-53_022.tif</w:t>
        <w:br/>
      </w:r>
      <w:r>
        <w:t xml:space="preserve">original page number: 21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ß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32-B-53_023.tif</w:t>
        <w:br/>
      </w:r>
      <w:r>
        <w:t xml:space="preserve">original page number: 22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(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α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π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32-B-53_025.tif</w:t>
        <w:br/>
      </w:r>
      <w:r>
        <w:t xml:space="preserve">original page number: 24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32-B-53_026.tif</w:t>
        <w:br/>
      </w:r>
      <w:r>
        <w:t xml:space="preserve">original page number: 25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</w:p>
    <w:p>
      <w:br w:type="page"/>
    </w:p>
    <w:p>
      <w:r>
        <w:t xml:space="preserve">image name: 32-B-53_027.tif</w:t>
        <w:br/>
      </w:r>
      <w:r>
        <w:t xml:space="preserve">original page number: 26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32-B-53_028.tif</w:t>
        <w:br/>
      </w:r>
      <w:r>
        <w:t xml:space="preserve">original page number: 27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4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32-B-53_030.tif</w:t>
        <w:br/>
      </w:r>
      <w:r>
        <w:t xml:space="preserve">original page number: 29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t>[</w:t>
      </w:r>
      <w:r>
        <w:rPr/>
        <w:t xml:space="preserve">s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32-B-53_031.tif</w:t>
        <w:br/>
      </w:r>
      <w:r>
        <w:t xml:space="preserve">original page number: 30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32-B-53_032.tif</w:t>
        <w:br/>
      </w:r>
      <w:r>
        <w:t xml:space="preserve">original page number: 31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r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32-B-53_033.tif</w:t>
        <w:br/>
      </w:r>
      <w:r>
        <w:t xml:space="preserve">original page number: 32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32-B-53_035.tif</w:t>
        <w:br/>
      </w:r>
      <w:r>
        <w:t xml:space="preserve">original page number: 34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32-B-53_036.tif</w:t>
        <w:br/>
      </w:r>
      <w:r>
        <w:t xml:space="preserve">original page number: 35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32-B-53_038.tif</w:t>
        <w:br/>
      </w:r>
      <w:r>
        <w:t xml:space="preserve">original page number: 37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32-B-53_040.tif</w:t>
        <w:br/>
      </w:r>
      <w:r>
        <w:t xml:space="preserve">original page number: 39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(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32-B-53_041.tif</w:t>
        <w:br/>
      </w:r>
      <w:r>
        <w:t xml:space="preserve">original page number: 40</w:t>
        <w:br/>
      </w:r>
    </w:p>
    <w:p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/>
    <w:p>
      <w:br w:type="page"/>
    </w:p>
    <w:p>
      <w:r>
        <w:t xml:space="preserve">image name: 32-B-53_042.tif</w:t>
        <w:br/>
      </w:r>
      <w:r>
        <w:t xml:space="preserve">original page number: 41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32-B-53_044.tif</w:t>
        <w:br/>
      </w:r>
      <w:r>
        <w:t xml:space="preserve">original page number: 43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ř</w:t>
      </w:r>
      <w:r>
        <w:rPr/>
        <w:t xml:space="preserve">,</w:t>
      </w:r>
      <w:r>
        <w:rPr/>
        <w:t xml:space="preserve"> 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32-B-53_045.tif</w:t>
        <w:br/>
      </w:r>
      <w:r>
        <w:t xml:space="preserve">original page number: 44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32-B-53_047.tif</w:t>
        <w:br/>
      </w:r>
      <w:r>
        <w:t xml:space="preserve">original page number: 46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º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32-B-53_048.tif</w:t>
        <w:br/>
      </w:r>
      <w:r>
        <w:t xml:space="preserve">original page number: 47</w:t>
        <w:br/>
      </w:r>
    </w:p>
    <w:p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?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32-B-53_049.tif</w:t>
        <w:br/>
      </w:r>
      <w:r>
        <w:t xml:space="preserve">original page number: 48</w:t>
        <w:br/>
      </w:r>
    </w:p>
    <w:p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5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32-B-53_050.tif</w:t>
        <w:br/>
      </w:r>
      <w:r>
        <w:t xml:space="preserve">original page number: 49</w:t>
        <w:br/>
      </w:r>
    </w:p>
    <w:p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