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424ec" w14:textId="370424ec">
      <w:pPr>
        <w15:collapsed w:val="false"/>
      </w:pPr>
      <w:r>
        <w:t xml:space="preserve">image name: 10-A-146_001.tif</w:t>
        <w:br/>
      </w:r>
      <w:r>
        <w:t xml:space="preserve">original page number: 1</w:t>
        <w:br/>
      </w:r>
    </w:p>
    <w:p>
      <w:r>
        <w:rPr/>
        <w:t xml:space="preserve">1</w:t>
      </w:r>
      <w:r>
        <w:rPr/>
        <w:t xml:space="preserve">7</w:t>
      </w:r>
      <w:r>
        <w:rPr/>
        <w:t xml:space="preserve">9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9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/>
      </w:r>
      <w:br/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
</w:t>
      </w:r>
      <w:r>
        <w:rPr/>
        <w:t xml:space="preserve"/>
      </w:r>
      <w:br/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ó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10-A-146_002.tif</w:t>
        <w:br/>
      </w:r>
      <w:r>
        <w:t xml:space="preserve">original page number: 2</w:t>
        <w:br/>
      </w:r>
    </w:p>
    <w:p>
      <w:r>
        <w:rPr/>
        <w:t xml:space="preserve">1</w:t>
      </w:r>
      <w:r>
        <w:rPr/>
        <w:t xml:space="preserve">7</w:t>
      </w:r>
      <w:r>
        <w:rPr/>
        <w:t xml:space="preserve">8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o</w:t>
      </w:r>
      <w:r>
        <w:rPr/>
        <w:t xml:space="preserve">r</w:t>
      </w:r>
      <w:r>
        <w:rPr/>
        <w:t xml:space="preserve">ó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ě</w:t>
      </w:r>
      <w:r>
        <w:rPr/>
        <w:t xml:space="preserve"/>
      </w:r>
      <w:br/>
      <w:r>
        <w:rPr/>
        <w:t xml:space="preserve">Ú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/>
      </w:r>
    </w:p>
    <w:p>
      <w:br w:type="page"/>
    </w:p>
    <w:p>
      <w:r>
        <w:t xml:space="preserve">image name: 10-A-146_003.tif</w:t>
        <w:br/>
      </w:r>
      <w:r>
        <w:t xml:space="preserve">original page number: 3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m</w:t>
      </w:r>
      <w:r>
        <w:rPr/>
        <w:t xml:space="preserve">i</w:t>
      </w:r>
      <w:r>
        <w:rPr/>
        <w:t xml:space="preserve">d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ú</w:t>
      </w:r>
      <w:r>
        <w:rPr/>
        <w:t xml:space="preserve">z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f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10-A-146_004.tif</w:t>
        <w:br/>
      </w:r>
      <w:r>
        <w:t xml:space="preserve">original page number: 4</w:t>
        <w:br/>
      </w:r>
    </w:p>
    <w:p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á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g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w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10-A-146_005.tif</w:t>
        <w:br/>
      </w:r>
      <w:r>
        <w:t xml:space="preserve">original page number: 5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/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10-A-146_006.tif</w:t>
        <w:br/>
      </w:r>
      <w:r>
        <w:t xml:space="preserve">original page number: 6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w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ú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í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/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0</w:t>
      </w:r>
      <w:r>
        <w:rPr/>
        <w:t xml:space="preserve"/>
      </w:r>
      <w:br/>
      <w:r>
        <w:rPr/>
        <w:t xml:space="preserve">N</w:t>
      </w:r>
      <w:r>
        <w:rPr/>
        <w:t xml:space="preserve">B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: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æ</w:t>
      </w:r>
      <w:r>
        <w:rPr/>
        <w:t xml:space="preserve">s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æ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>
          <w:u w:val="single"/>
        </w:rPr>
        <w:t xml:space="preserve">a</w:t>
      </w:r>
      <w:r>
        <w:rPr>
          <w:u w:val="single"/>
        </w:rPr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>
          <w:u w:val="single"/>
        </w:rPr>
        <w:t xml:space="preserve">o</w:t>
      </w:r>
      <w:r>
        <w:rPr>
          <w:u w:val="single"/>
        </w:rPr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10-A-146_007.tif</w:t>
        <w:br/>
      </w:r>
      <w:r>
        <w:t xml:space="preserve">original page number: 7</w:t>
        <w:br/>
      </w:r>
    </w:p>
    <w:p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x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4</w:t>
      </w:r>
      <w:r>
        <w:rPr/>
        <w:t xml:space="preserve">x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10-A-146_008.tif</w:t>
        <w:br/>
      </w:r>
      <w:r>
        <w:t xml:space="preserve">original page number: 8</w:t>
        <w:br/>
      </w:r>
    </w:p>
    <w:p>
      <w:r>
        <w:rPr/>
        <w:t xml:space="preserve">1</w:t>
      </w:r>
      <w:r>
        <w:rPr/>
        <w:t xml:space="preserve">4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q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3</w:t>
      </w:r>
      <w:r>
        <w:rPr/>
        <w:t xml:space="preserve"/>
      </w:r>
    </w:p>
    <w:p>
      <w:br w:type="page"/>
    </w:p>
    <w:p>
      <w:r>
        <w:t xml:space="preserve">image name: 10-A-146_009.tif</w:t>
        <w:br/>
      </w:r>
      <w:r>
        <w:t xml:space="preserve">original page number: 9</w:t>
        <w:br/>
      </w:r>
    </w:p>
    <w:p>
      <w:r>
        <w:rPr/>
        <w:t xml:space="preserve">1</w:t>
      </w:r>
      <w:r>
        <w:rPr/>
        <w:t xml:space="preserve">4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f</w:t>
      </w:r>
      <w:r>
        <w:rPr/>
        <w:t xml:space="preserve">f</w:t>
      </w:r>
      <w:r>
        <w:rPr/>
        <w:t xml:space="preserve">o</w:t>
      </w:r>
      <w:r>
        <w:rPr/>
        <w:t xml:space="preserve"/>
      </w:r>
    </w:p>
    <w:p>
      <w:br w:type="page"/>
    </w:p>
    <w:p>
      <w:r>
        <w:t xml:space="preserve">image name: 10-A-146_010.tif</w:t>
        <w:br/>
      </w:r>
      <w:r>
        <w:t xml:space="preserve">original page number: 10</w:t>
        <w:br/>
      </w:r>
    </w:p>
    <w:p>
      <w:r>
        <w:rPr/>
        <w:t xml:space="preserve">Š</w:t>
      </w:r>
      <w:r>
        <w:rPr/>
        <w:t xml:space="preserve">w</w:t>
      </w:r>
      <w:r>
        <w:rPr/>
        <w:t xml:space="preserve">a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á</w:t>
      </w:r>
      <w:r>
        <w:rPr/>
        <w:t xml:space="preserve"/>
      </w:r>
      <w:br/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1</w:t>
      </w:r>
      <w:r>
        <w:rPr/>
        <w:t xml:space="preserve">8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</w:p>
    <w:p>
      <w:br w:type="page"/>
    </w:p>
    <w:p>
      <w:r>
        <w:t xml:space="preserve">image name: 10-A-146_011.tif</w:t>
        <w:br/>
      </w:r>
      <w:r>
        <w:t xml:space="preserve">original page number: 11</w:t>
        <w:br/>
      </w:r>
    </w:p>
    <w:p>
      <w:r>
        <w:rPr/>
        <w:t xml:space="preserve">2</w:t>
      </w:r>
      <w:r>
        <w:rPr/>
        <w:t xml:space="preserve">7</w:t>
      </w:r>
      <w:r>
        <w:rPr/>
        <w:t xml:space="preserve">8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0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7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"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:</w:t>
      </w:r>
      <w:r>
        <w:rPr/>
        <w:t xml:space="preserve"/>
      </w:r>
      <w:br/>
      <w:r>
        <w:rPr/>
        <w:t xml:space="preserve">"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 </w:t>
      </w:r>
      <w:r>
        <w:rPr/>
        <w:t xml:space="preserve">3</w:t>
      </w:r>
      <w:r>
        <w:rPr/>
        <w:t xml:space="preserve">4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f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4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ý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k</w:t>
      </w:r>
      <w:r>
        <w:rPr/>
        <w:t xml:space="preserve"> 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9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ů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ě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10-A-146_012.tif</w:t>
        <w:br/>
      </w:r>
      <w:r>
        <w:t xml:space="preserve">original page number: 12</w:t>
        <w:br/>
      </w:r>
    </w:p>
    <w:p>
      <w:r>
        <w:rPr/>
        <w:t xml:space="preserve">2</w:t>
      </w:r>
      <w:r>
        <w:rPr/>
        <w:t xml:space="preserve">7</w:t>
      </w:r>
      <w:r>
        <w:rPr/>
        <w:t xml:space="preserve">8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ě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c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z</w:t>
      </w:r>
      <w:r>
        <w:rPr/>
        <w:t xml:space="preserve"/>
      </w:r>
      <w:br/>
      <w:r>
        <w:rPr/>
        <w:t xml:space="preserve">Ú</w:t>
      </w:r>
      <w:r>
        <w:rPr/>
        <w:t xml:space="preserve">ř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</w:p>
    <w:p>
      <w:br w:type="page"/>
    </w:p>
    <w:p>
      <w:r>
        <w:t xml:space="preserve">image name: 10-A-146_013.tif</w:t>
        <w:br/>
      </w:r>
      <w:r>
        <w:t xml:space="preserve">original page number: 13</w:t>
        <w:br/>
      </w:r>
    </w:p>
    <w:p>
      <w:r>
        <w:rPr/>
        <w:t xml:space="preserve">2</w:t>
      </w:r>
      <w:r>
        <w:rPr/>
        <w:t xml:space="preserve">1</w:t>
      </w:r>
      <w:r>
        <w:rPr/>
        <w:t xml:space="preserve">9</w:t>
      </w:r>
      <w:r>
        <w:rPr/>
        <w:t xml:space="preserve">/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g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ň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)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q</w:t>
      </w:r>
      <w:r>
        <w:rPr/>
        <w:t xml:space="preserve">u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10-A-146_014.tif</w:t>
        <w:br/>
      </w:r>
      <w:r>
        <w:t xml:space="preserve">original page number: 14</w:t>
        <w:br/>
      </w:r>
    </w:p>
    <w:p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r</w:t>
      </w:r>
      <w:r>
        <w:rPr/>
        <w:t xml:space="preserve">k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fldChar w:fldCharType="begin"/>
        <w:instrText xml:space="preserve">XE"comment:sero sapiunt Friges"</w:instrText>
        <w:fldChar w:fldCharType="separate"/>
      </w:r>
      <w:r/>
      <w:r>
        <w:fldChar w:fldCharType="end"/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>
          <w:rStyle w:val="FootnoteReference"/>
        </w:rPr>
        <w:footnoteReference w:id="0"/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10-A-146_015.tif</w:t>
        <w:br/>
      </w:r>
      <w:r>
        <w:t xml:space="preserve">original page number: 15</w:t>
        <w:br/>
      </w:r>
    </w:p>
    <w:p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u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ú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p</w:t>
      </w:r>
      <w:r>
        <w:rPr/>
        <w:t xml:space="preserve">r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ä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a</w:t>
      </w:r>
      <w:r>
        <w:rPr/>
        <w:t xml:space="preserve">c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i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/>
      </w:r>
    </w:p>
    <w:p>
      <w:br w:type="page"/>
    </w:p>
    <w:p>
      <w:r>
        <w:t xml:space="preserve">image name: 10-A-146_016.tif</w:t>
        <w:br/>
      </w:r>
      <w:r>
        <w:t xml:space="preserve">original page number: 16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r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h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0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ť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/>
      </w:r>
      <w:br/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ú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10-A-146_017.tif</w:t>
        <w:br/>
      </w:r>
      <w:r>
        <w:t xml:space="preserve">original page number: 17</w:t>
        <w:br/>
      </w:r>
    </w:p>
    <w:p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8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7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10-A-146_018.tif</w:t>
        <w:br/>
      </w:r>
      <w:r>
        <w:t xml:space="preserve">original page number: 18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j</w:t>
      </w:r>
      <w:r>
        <w:rPr/>
        <w:t xml:space="preserve">a</w:t>
      </w:r>
      <w:r>
        <w:rPr/>
        <w:t xml:space="preserve">č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/>
      </w:r>
      <w:br/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q</w:t>
      </w:r>
      <w:r>
        <w:rPr/>
        <w:t xml:space="preserve">u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/>
      </w:r>
    </w:p>
    <w:p>
      <w:br w:type="page"/>
    </w:p>
    <w:p>
      <w:r>
        <w:t xml:space="preserve">image name: 10-A-146_019.tif</w:t>
        <w:br/>
      </w:r>
      <w:r>
        <w:t xml:space="preserve">original page number: 19</w:t>
        <w:br/>
      </w:r>
    </w:p>
    <w:p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ř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p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 </w:t>
      </w:r>
      <w:r>
        <w:rPr/>
        <w:t xml:space="preserve">7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z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u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10-A-146_020.tif</w:t>
        <w:br/>
      </w:r>
      <w:r>
        <w:t xml:space="preserve">original page number: 20</w:t>
        <w:br/>
      </w:r>
    </w:p>
    <w:p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j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l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ú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 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P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X</w:t>
      </w:r>
      <w:r>
        <w:rPr/>
        <w:t xml:space="preserve">/</w:t>
      </w:r>
      <w:r>
        <w:rPr/>
        <w:t xml:space="preserve">X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10-A-146_022.tif</w:t>
        <w:br/>
      </w:r>
      <w:r>
        <w:t xml:space="preserve">original page number: 21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3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á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i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?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á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n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*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6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3</w:t>
      </w:r>
      <w:r>
        <w:rPr/>
        <w:t xml:space="preserve">7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10-A-146_023.tif</w:t>
        <w:br/>
      </w:r>
      <w:r>
        <w:t xml:space="preserve">original page number: 22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g</w:t>
      </w:r>
      <w:r>
        <w:rPr/>
        <w:t xml:space="preserve">y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l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l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"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10-A-146_024.tif</w:t>
        <w:br/>
      </w:r>
      <w:r>
        <w:t xml:space="preserve">original page number: 23</w:t>
        <w:br/>
      </w:r>
    </w:p>
    <w:p>
      <w:r>
        <w:rPr/>
        <w:t xml:space="preserve">b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g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ü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r</w:t>
      </w:r>
      <w:r>
        <w:rPr/>
        <w:t xml:space="preserve">u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/>
      </w:r>
    </w:p>
    <w:p>
      <w:br w:type="page"/>
    </w:p>
    <w:p>
      <w:r>
        <w:t xml:space="preserve">image name: 10-A-146_025.tif</w:t>
        <w:br/>
      </w:r>
      <w:r>
        <w:t xml:space="preserve">original page number: 24</w:t>
        <w:br/>
      </w:r>
    </w:p>
    <w:p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ú</w:t>
      </w:r>
      <w:r>
        <w:rPr/>
        <w:t xml:space="preserve">r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g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m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H</w:t>
      </w:r>
      <w:r>
        <w:rPr/>
        <w:t xml:space="preserve">b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i</w:t>
      </w:r>
      <w:r>
        <w:rPr/>
        <w:t xml:space="preserve">!</w:t>
      </w:r>
      <w:r>
        <w:rPr/>
        <w:t xml:space="preserve"/>
      </w:r>
    </w:p>
    <w:p>
      <w:br w:type="page"/>
    </w:p>
    <w:p>
      <w:r>
        <w:t xml:space="preserve">image name: 10-A-146_026.tif</w:t>
        <w:br/>
      </w:r>
      <w:r>
        <w:t xml:space="preserve">original page number: 25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ú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0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w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10-A-146_027.tif</w:t>
        <w:br/>
      </w:r>
      <w:r>
        <w:t xml:space="preserve">original page number: 26</w:t>
        <w:br/>
      </w:r>
    </w:p>
    <w:p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/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f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</w:p>
    <w:p>
      <w:br w:type="page"/>
    </w:p>
    <w:p>
      <w:r>
        <w:t xml:space="preserve">image name: 10-A-146_028.tif</w:t>
        <w:br/>
      </w:r>
      <w:r>
        <w:t xml:space="preserve">original page number: 27</w:t>
        <w:br/>
      </w:r>
    </w:p>
    <w:p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: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e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r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2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5</w:t>
      </w:r>
      <w:r>
        <w:rPr/>
        <w:t xml:space="preserve">5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4</w:t>
      </w:r>
      <w:r>
        <w:rPr/>
        <w:t xml:space="preserve">.</w:t>
      </w:r>
      <w:r>
        <w:rPr/>
        <w:t xml:space="preserve">6</w:t>
      </w:r>
      <w:r>
        <w:rPr/>
        <w:t xml:space="preserve">5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y</w:t>
      </w:r>
      <w:r>
        <w:rPr/>
        <w:t xml:space="preserve">ž</w:t>
      </w:r>
      <w:r>
        <w:rPr/>
        <w:t xml:space="preserve"/>
      </w:r>
      <w:br/>
      <w:r>
        <w:rPr/>
        <w:t xml:space="preserve">3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/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0">
    <w:p>
      <w:pPr>
        <w:pStyle w:val="FootnoteText"/>
        <w:rPr>
          <w:lang w:val="en-AU"/>
        </w:rPr>
      </w:pPr>
      <w:r>
        <w:rPr>
          <w:rStyle w:val="FootnoteReference"/>
          <w:vertAlign w:val="superscript"/>
        </w:rPr>
        <w:footnoteRef/>
      </w:r>
      <w:r>
        <w:t xml:space="preserve"> </w:t>
      </w:r>
      <w:r>
        <w:rPr>
          <w:lang w:val="en-AU"/>
        </w:rPr>
        <w:t>povedané Ciceronom</w:t>
      </w:r>
    </w:p>
  </w:footnote>
</w:footnotes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"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footnotes.xml" Type="http://schemas.openxmlformats.org/officeDocument/2006/relationships/footnotes" Id="rId2"/>
    <Relationship Target="settings.xml" Type="http://schemas.openxmlformats.org/officeDocument/2006/relationships/settings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