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39c50" w14:textId="36739c50">
      <w:pPr>
        <w15:collapsed w:val="false"/>
      </w:pPr>
      <w:r>
        <w:t xml:space="preserve">image name: M-020-B-13_001.tif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3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ú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M-020-B-13_002.tif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4</w:t>
      </w:r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M-020-B-13_003.tif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