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9372e" w14:textId="3629372e">
      <w:pPr>
        <w15:collapsed w:val="false"/>
      </w:pPr>
      <w:r>
        <w:t xml:space="preserve">image name: M-023-Y-20_001.tif</w:t>
        <w:br/>
      </w:r>
      <w:r>
        <w:t xml:space="preserve">original page number: 1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M-023-Y-20_002.tif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ÿ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ö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M-023-Y-20_003.tif</w:t>
        <w:br/>
      </w:r>
      <w:r>
        <w:t xml:space="preserve">original page number: 3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h</w:t>
      </w:r>
      <w:r>
        <w:rPr/>
        <w:t xml:space="preserve">m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h</w:t>
      </w:r>
      <w:r>
        <w:rPr/>
        <w:t xml:space="preserve">m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M-023-Y-20_004.tif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4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