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1838c" w14:textId="3941838c">
      <w:pPr>
        <w15:collapsed w:val="false"/>
      </w:pPr>
      <w:r>
        <w:t xml:space="preserve">image name: M-023-CH-25_001.tif</w:t>
        <w:br/>
      </w:r>
      <w:r>
        <w:t xml:space="preserve">original page number: 1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Ö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Ö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ä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b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5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x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fldChar w:fldCharType="begin"/>
        <w:instrText xml:space="preserve">XE"comment:Sr. S. C. P. Caspari in Christian / Norwegen/"</w:instrText>
        <w:fldChar w:fldCharType="separate"/>
      </w:r>
      <w:r/>
      <w:r>
        <w:fldChar w:fldCharType="end"/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/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/</w:t>
      </w:r>
      <w:r>
        <w:rPr>
          <w:rStyle w:val="FootnoteReference"/>
        </w:rPr>
        <w:footnoteReference w:id="0"/>
      </w:r>
      <w:r>
        <w:rPr/>
        <w:t xml:space="preserve"/>
      </w:r>
    </w:p>
    <w:p>
      <w:br w:type="page"/>
    </w:p>
    <w:p>
      <w:r>
        <w:t xml:space="preserve">image name: M-023-CH-25_002.tif</w:t>
        <w:br/>
      </w:r>
      <w:r>
        <w:t xml:space="preserve">original page number: 2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b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fldChar w:fldCharType="begin"/>
        <w:instrText xml:space="preserve">XE"place:die Slowakei"</w:instrText>
        <w:fldChar w:fldCharType="separate"/>
      </w:r>
      <w:r/>
      <w:r>
        <w:fldChar w:fldCharType="end"/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"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ß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"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"</w:t>
      </w:r>
      <w:r>
        <w:rPr/>
        <w:t xml:space="preserve"> </w:t>
      </w:r>
      <w:r>
        <w:rPr/>
        <w:t xml:space="preserve">(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"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M-023-CH-25_003.tif</w:t>
        <w:br/>
      </w:r>
      <w:r>
        <w:t xml:space="preserve">original page number: 3</w:t>
        <w:br/>
      </w:r>
    </w:p>
    <w:p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/>
      </w:r>
    </w:p>
    <w:p>
      <w:br w:type="page"/>
    </w:p>
    <w:p>
      <w:r>
        <w:t xml:space="preserve">image name: M-023-CH-25_004.tif</w:t>
        <w:br/>
      </w:r>
      <w:r>
        <w:t xml:space="preserve">original page number: 4</w:t>
        <w:br/>
      </w:r>
    </w:p>
    <w:p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0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Carl Paul Caspari (8 February 1814 – 11 April 1892) was a Norwegian neo-Lutheran theologian and academic. He was a Professor of Old Testament Theology at the University of Oslo. He wrote several books and is best known for his interpretations and translation of the Old Testament.</w:t>
      </w:r>
    </w:p>
  </w:footnote>
</w:footnote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otnotes.xml" Type="http://schemas.openxmlformats.org/officeDocument/2006/relationships/footnotes" Id="rId2"/>
    <Relationship Target="settings.xml" Type="http://schemas.openxmlformats.org/officeDocument/2006/relationships/settings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