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f24b3" w14:textId="30ff24b3">
      <w:pPr>
        <w15:collapsed w:val="false"/>
      </w:pPr>
      <w:r>
        <w:t xml:space="preserve">image name: 032-C-078_001.tif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032-C-078_002.tif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032-C-078_003.tif</w:t>
        <w:br/>
      </w:r>
      <w:r>
        <w:t xml:space="preserve">original page number: 3</w:t>
        <w:br/>
      </w:r>
    </w:p>
    <w:p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032-C-078_004.tif</w:t>
        <w:br/>
      </w:r>
      <w:r>
        <w:t xml:space="preserve">original page number: 4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032-C-078_005.tif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ů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-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,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ď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032-C-078_006.tif</w:t>
        <w:br/>
      </w:r>
      <w:r>
        <w:t xml:space="preserve">original page number: 6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h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Š</w:t>
      </w:r>
      <w:r>
        <w:rPr/>
        <w:t xml:space="preserve">ň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j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032-C-078_007.tif</w:t>
        <w:br/>
      </w:r>
      <w:r>
        <w:t xml:space="preserve">original page number: 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g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032-C-078_008.tif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032-C-078_009.tif</w:t>
        <w:br/>
      </w:r>
      <w:r>
        <w:t xml:space="preserve">original page number: 9</w:t>
        <w:br/>
      </w:r>
    </w:p>
    <w:p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j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032-C-078_010.tif</w:t>
        <w:br/>
      </w:r>
      <w:r>
        <w:t xml:space="preserve">original page number: 10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032-C-078_011.tif</w:t>
        <w:br/>
      </w:r>
      <w:r>
        <w:t xml:space="preserve">original page number: 11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ď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032-C-078_012.tif</w:t>
        <w:br/>
      </w:r>
      <w:r>
        <w:t xml:space="preserve">original page number: 12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(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ň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032-C-078_013.tif</w:t>
        <w:br/>
      </w:r>
      <w:r>
        <w:t xml:space="preserve">original page number: 13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ě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032-C-078_014.tif</w:t>
        <w:br/>
      </w:r>
      <w:r>
        <w:t xml:space="preserve">original page number: 14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é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032-C-078_015.tif</w:t>
        <w:br/>
      </w:r>
      <w:r>
        <w:t xml:space="preserve">original page number: 15</w:t>
        <w:br/>
      </w:r>
    </w:p>
    <w:p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032-C-078_016.tif</w:t>
        <w:br/>
      </w:r>
      <w:r>
        <w:t xml:space="preserve">original page number: 16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032-C-078_017.tif</w:t>
        <w:br/>
      </w:r>
      <w:r>
        <w:t xml:space="preserve">original page number: 17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032-C-078_018.tif</w:t>
        <w:br/>
      </w:r>
      <w:r>
        <w:t xml:space="preserve">original page number: 18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w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j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032-C-078_019.tif</w:t>
        <w:br/>
      </w:r>
      <w:r>
        <w:t xml:space="preserve">original page number: 19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ů</w:t>
      </w:r>
      <w:r>
        <w:rPr/>
        <w:t xml:space="preserve">;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ů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ů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j</w:t>
      </w:r>
      <w:r>
        <w:rPr/>
        <w:t xml:space="preserve">l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032-C-078_020.tif</w:t>
        <w:br/>
      </w:r>
      <w:r>
        <w:t xml:space="preserve">original page number: 20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j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g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032-C-078_021.tif</w:t>
        <w:br/>
      </w:r>
      <w:r>
        <w:t xml:space="preserve">original page number: 21</w:t>
        <w:br/>
      </w:r>
    </w:p>
    <w:p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?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f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ž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032-C-078_022.tif</w:t>
        <w:br/>
      </w:r>
      <w:r>
        <w:t xml:space="preserve">original page number: 22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b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l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032-C-078_023.tif</w:t>
        <w:br/>
      </w:r>
      <w:r>
        <w:t xml:space="preserve">original page number: 23</w:t>
        <w:br/>
      </w:r>
    </w:p>
    <w:p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é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ě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é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ě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032-C-078_024.tif</w:t>
        <w:br/>
      </w:r>
      <w:r>
        <w:t xml:space="preserve">original page number: 24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032-C-078_025.tif</w:t>
        <w:br/>
      </w:r>
      <w:r>
        <w:t xml:space="preserve">original page number: 25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032-C-078_026.tif</w:t>
        <w:br/>
      </w:r>
      <w:r>
        <w:t xml:space="preserve">original page number: 26</w:t>
        <w:br/>
      </w:r>
    </w:p>
    <w:p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032-C-078_027.tif</w:t>
        <w:br/>
      </w:r>
      <w:r>
        <w:t xml:space="preserve">original page number: 27</w:t>
        <w:br/>
      </w:r>
    </w:p>
    <w:p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+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032-C-078_028.tif</w:t>
        <w:br/>
      </w:r>
      <w:r>
        <w:t xml:space="preserve">original page number: 28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
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ě</w:t>
      </w:r>
      <w:r>
        <w:rPr/>
        <w:t xml:space="preserve"/>
      </w:r>
    </w:p>
    <w:p>
      <w:br w:type="page"/>
    </w:p>
    <w:p>
      <w:r>
        <w:t xml:space="preserve">image name: 032-C-078_029.tif</w:t>
        <w:br/>
      </w:r>
      <w:r>
        <w:t xml:space="preserve">original page number: 29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
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+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032-C-078_030.tif</w:t>
        <w:br/>
      </w:r>
      <w:r>
        <w:t xml:space="preserve">original page number: 30</w:t>
        <w:br/>
      </w:r>
    </w:p>
    <w:p>
      <w:r>
        <w:rPr/>
        <w:t xml:space="preserve">3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!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032-C-078_031.tif</w:t>
        <w:br/>
      </w:r>
      <w:r>
        <w:t xml:space="preserve">original page number: 31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032-C-078_032.tif</w:t>
        <w:br/>
      </w:r>
      <w:r>
        <w:t xml:space="preserve">original page number: 32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ř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032-C-078_033.tif</w:t>
        <w:br/>
      </w:r>
      <w:r>
        <w:t xml:space="preserve">original page number: 33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032-C-078_034.tif</w:t>
        <w:br/>
      </w:r>
      <w:r>
        <w:t xml:space="preserve">original page number: 34</w:t>
        <w:br/>
      </w:r>
    </w:p>
    <w:p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032-C-078_035.tif</w:t>
        <w:br/>
      </w:r>
      <w:r>
        <w:t xml:space="preserve">original page number: 35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032-C-078_036.tif</w:t>
        <w:br/>
      </w:r>
      <w:r>
        <w:t xml:space="preserve">original page number: 36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ě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032-C-078_037.tif</w:t>
        <w:br/>
      </w:r>
      <w:r>
        <w:t xml:space="preserve">original page number: 37</w:t>
        <w:br/>
      </w:r>
    </w:p>
    <w:p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j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032-C-078_038.tif</w:t>
        <w:br/>
      </w:r>
      <w:r>
        <w:t xml:space="preserve">original page number: 38</w:t>
        <w:br/>
      </w:r>
    </w:p>
    <w:p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032-C-078_039.tif</w:t>
        <w:br/>
      </w:r>
      <w:r>
        <w:t xml:space="preserve">original page number: 39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032-C-078_040.tif</w:t>
        <w:br/>
      </w:r>
      <w:r>
        <w:t xml:space="preserve">original page number: 40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g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032-C-078_041.tif</w:t>
        <w:br/>
      </w:r>
      <w:r>
        <w:t xml:space="preserve">original page number: 41</w:t>
        <w:br/>
      </w:r>
    </w:p>
    <w:p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032-C-078_042.tif</w:t>
        <w:br/>
      </w:r>
      <w:r>
        <w:t xml:space="preserve">original page number: 42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ú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ň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032-C-078_043.tif</w:t>
        <w:br/>
      </w:r>
      <w:r>
        <w:t xml:space="preserve">original page number: 43</w:t>
        <w:br/>
      </w:r>
    </w:p>
    <w:p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032-C-078_044.tif</w:t>
        <w:br/>
      </w:r>
      <w:r>
        <w:t xml:space="preserve">original page number: 44</w:t>
        <w:br/>
      </w:r>
    </w:p>
    <w:p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ů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032-C-078_045.tif</w:t>
        <w:br/>
      </w:r>
      <w:r>
        <w:t xml:space="preserve">original page number: 45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5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032-C-078_046.tif</w:t>
        <w:br/>
      </w:r>
      <w:r>
        <w:t xml:space="preserve">original page number: 46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</w:p>
    <w:p>
      <w:br w:type="page"/>
    </w:p>
    <w:p>
      <w:r>
        <w:t xml:space="preserve">image name: 032-C-078_047.tif</w:t>
        <w:br/>
      </w:r>
      <w:r>
        <w:t xml:space="preserve">original page number: 47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032-C-078_048.tif</w:t>
        <w:br/>
      </w:r>
      <w:r>
        <w:t xml:space="preserve">original page number: 48</w:t>
        <w:br/>
      </w:r>
    </w:p>
    <w:p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