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33e1c" w14:textId="37e33e1c">
      <w:pPr>
        <w15:collapsed w:val="false"/>
      </w:pPr>
      <w:r>
        <w:t xml:space="preserve">image name: 32-B-57_219.tif</w:t>
        <w:br/>
      </w:r>
      <w:r>
        <w:t xml:space="preserve">original page number: 1</w:t>
        <w:br/>
      </w:r>
    </w:p>
    <w:p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</w:p>
    <w:p>
      <w:br w:type="page"/>
    </w:p>
    <w:p>
      <w:r>
        <w:t xml:space="preserve">image name: 32-B-57_220.tif</w:t>
        <w:br/>
      </w:r>
      <w:r>
        <w:t xml:space="preserve">original page number: 2</w:t>
        <w:br/>
      </w:r>
    </w:p>
    <w:p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á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32-B-57_221.tif</w:t>
        <w:br/>
      </w:r>
      <w:r>
        <w:t xml:space="preserve">original page number: 3</w:t>
        <w:br/>
      </w:r>
    </w:p>
    <w:p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: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5</w:t>
      </w:r>
      <w:r>
        <w:rPr/>
        <w:t xml:space="preserve">4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32-B-57_222.tif</w:t>
        <w:br/>
      </w:r>
      <w:r>
        <w:t xml:space="preserve">original page number: 4</w:t>
        <w:br/>
      </w:r>
    </w:p>
    <w:p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ô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i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o</w:t>
      </w:r>
      <w:r>
        <w:t>[</w:t>
      </w:r>
      <w:r>
        <w:rPr/>
        <w:t xml:space="preserve">s</w:t>
      </w:r>
      <w:r>
        <w:t>]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t>[</w:t>
      </w:r>
      <w:r>
        <w:rPr/>
        <w:t xml:space="preserve">P</w:t>
      </w:r>
      <w:r>
        <w:rPr/>
        <w:t xml:space="preserve">a</w:t>
      </w:r>
      <w:r>
        <w:t>]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2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32-B-57_223.tif</w:t>
        <w:br/>
      </w:r>
      <w:r>
        <w:t xml:space="preserve">original page number: 5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;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r</w:t>
      </w:r>
      <w:r>
        <w:rPr/>
        <w:t xml:space="preserve">ö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"</w:t>
      </w:r>
      <w:r>
        <w:rPr/>
        <w:t xml:space="preserve">,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g</w:t>
      </w:r>
      <w:r>
        <w:rPr/>
        <w:t xml:space="preserve">s</w:t>
      </w:r>
      <w:r>
        <w:rPr/>
        <w:t xml:space="preserve">á</w:t>
      </w:r>
      <w:r>
        <w:rPr/>
        <w:t xml:space="preserve">g</w:t>
      </w:r>
      <w:r>
        <w:rPr/>
        <w:t xml:space="preserve">"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ö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?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t>[</w:t>
      </w:r>
      <w:r>
        <w:rPr/>
        <w:t xml:space="preserve">ú</w:t>
      </w:r>
      <w:r>
        <w:t>]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t>[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p</w:t>
      </w:r>
      <w:r>
        <w:rPr/>
        <w:t xml:space="preserve">e</w:t>
      </w:r>
      <w:r>
        <w:t>]</w:t>
      </w:r>
      <w:r>
        <w:rPr/>
        <w:t xml:space="preserve"> </w:t>
      </w:r>
      <w:r>
        <w:t>[</w:t>
      </w:r>
      <w:r>
        <w:rPr/>
        <w:t xml:space="preserve">z</w:t>
      </w:r>
      <w:r>
        <w:t>]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32-B-57_224.tif</w:t>
        <w:br/>
      </w:r>
      <w:r>
        <w:t xml:space="preserve">original page number: 6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r</w:t>
      </w:r>
      <w:r>
        <w:rPr/>
        <w:t xml:space="preserve">ö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32-B-57_225.tif</w:t>
        <w:br/>
      </w:r>
      <w:r>
        <w:t xml:space="preserve">original page number: 7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t</w:t>
      </w:r>
      <w:r>
        <w:rPr/>
        <w:t xml:space="preserve">ú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x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/>
      </w:r>
    </w:p>
    <w:p>
      <w:br w:type="page"/>
    </w:p>
    <w:p>
      <w:r>
        <w:t xml:space="preserve">image name: 32-B-57_226.tif</w:t>
        <w:br/>
      </w:r>
      <w:r>
        <w:t xml:space="preserve">original page number: 8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t>[</w:t>
      </w:r>
      <w:r>
        <w:rPr/>
        <w:t xml:space="preserve">e</w:t>
      </w:r>
      <w:r>
        <w:rPr/>
        <w:t xml:space="preserve">j</w:t>
      </w:r>
      <w:r>
        <w:t>]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m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32-B-57_227.tif</w:t>
        <w:br/>
      </w:r>
      <w:r>
        <w:t xml:space="preserve">original page number: 9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é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"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32-B-57_228.tif</w:t>
        <w:br/>
      </w:r>
      <w:r>
        <w:t xml:space="preserve">original page number: 10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č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t>[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f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5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f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3</w:t>
      </w:r>
      <w:r>
        <w:rPr/>
        <w:t xml:space="preserve">2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8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32-B-57_229.tif</w:t>
        <w:br/>
      </w:r>
      <w:r>
        <w:t xml:space="preserve">original page number: 11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/>
      </w:r>
      <w:br/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h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t>]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n</w:t>
      </w:r>
      <w:r>
        <w:t>]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ú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32-B-57_230.tif</w:t>
        <w:br/>
      </w:r>
      <w:r>
        <w:t xml:space="preserve">original page number: 12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t>[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t>]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?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32-B-57_231.tif</w:t>
        <w:br/>
      </w:r>
      <w:r>
        <w:t xml:space="preserve">original page number: 13</w:t>
        <w:br/>
      </w:r>
    </w:p>
    <w:p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ŕ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(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8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(</w:t>
      </w:r>
      <w:r>
        <w:rPr/>
        <w:t xml:space="preserve">2</w:t>
      </w:r>
      <w:r>
        <w:rPr/>
        <w:t xml:space="preserve">3</w:t>
      </w:r>
      <w:r>
        <w:rPr/>
        <w:t xml:space="preserve">/</w:t>
      </w:r>
      <w:r>
        <w:rPr/>
        <w:t xml:space="preserve">8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(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2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t>[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t>]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/</w:t>
      </w:r>
      <w:r>
        <w:rPr/>
        <w:t xml:space="preserve">8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t>[</w:t>
      </w:r>
      <w:r>
        <w:rPr/>
        <w:t xml:space="preserve">y</w:t>
      </w:r>
      <w:r>
        <w:t>]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-</w:t>
      </w:r>
      <w:r>
        <w:rPr/>
        <w:t xml:space="preserve"/>
      </w:r>
    </w:p>
    <w:p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t>]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32-B-57_232.tif</w:t>
        <w:br/>
      </w:r>
      <w:r>
        <w:t xml:space="preserve">original page number: 14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t>[</w:t>
      </w:r>
      <w:r>
        <w:rPr/>
        <w:t xml:space="preserve">r</w:t>
      </w:r>
      <w:r>
        <w:rPr/>
        <w:t xml:space="preserve">á</w:t>
      </w:r>
      <w:r>
        <w:t>]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n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t>]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</w:p>
    <w:p>
      <w:br w:type="page"/>
    </w:p>
    <w:p>
      <w:r>
        <w:t xml:space="preserve">image name: 32-B-57_233.tif</w:t>
        <w:br/>
      </w:r>
      <w:r>
        <w:t xml:space="preserve">original page number: 15</w:t>
        <w:br/>
      </w:r>
    </w:p>
    <w:p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</w:p>
    <w:p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ž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č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32-B-57_234.tif</w:t>
        <w:br/>
      </w:r>
      <w:r>
        <w:t xml:space="preserve">original page number: 16</w:t>
        <w:br/>
      </w:r>
    </w:p>
    <w:p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-</w:t>
      </w:r>
      <w:r>
        <w:rPr/>
        <w:t xml:space="preserve"/>
      </w:r>
    </w:p>
    <w:p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ľ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32-B-57_235.tif</w:t>
        <w:br/>
      </w:r>
      <w:r>
        <w:t xml:space="preserve">original page number: 17</w:t>
        <w:br/>
      </w:r>
    </w:p>
    <w:p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ä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32-B-57_236.tif</w:t>
        <w:br/>
      </w:r>
      <w:r>
        <w:t xml:space="preserve">original page number: 18</w:t>
        <w:br/>
      </w:r>
    </w:p>
    <w:p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t>]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</w:p>
    <w:p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32-B-57_237.tif</w:t>
        <w:br/>
      </w:r>
      <w:r>
        <w:t xml:space="preserve">original page number: 19</w:t>
        <w:br/>
      </w:r>
    </w:p>
    <w:p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x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t>[</w:t>
      </w:r>
      <w:r>
        <w:rPr/>
        <w:t xml:space="preserve">d</w:t>
      </w:r>
      <w:r>
        <w:rPr/>
        <w:t xml:space="preserve">.</w:t>
      </w:r>
      <w:r>
        <w:t>]</w:t>
      </w:r>
      <w:r>
        <w:rPr/>
        <w:t xml:space="preserve"/>
      </w:r>
      <w:br/>
      <w:r>
        <w:t>[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t>]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t>[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"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t>[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t>]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32-B-57_238.tif</w:t>
        <w:br/>
      </w:r>
      <w:r>
        <w:t xml:space="preserve">original page number: 20</w:t>
        <w:br/>
      </w:r>
    </w:p>
    <w:p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-</w:t>
      </w:r>
      <w:r>
        <w:rPr/>
        <w:t xml:space="preserve">K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-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a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