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526ed" w14:textId="359526ed">
      <w:pPr>
        <w15:collapsed w:val="false"/>
      </w:pPr>
      <w:r>
        <w:t xml:space="preserve">image name: M-023-CH-19_001.tif</w:t>
        <w:br/>
      </w:r>
      <w:r>
        <w:t xml:space="preserve">original page number: 1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B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á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c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"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?</w:t>
      </w:r>
      <w:r>
        <w:rPr/>
        <w:t xml:space="preserve"/>
      </w:r>
      <w:br/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"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"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r</w:t>
      </w:r>
      <w:r>
        <w:rPr/>
        <w:t xml:space="preserve">m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í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é</w:t>
      </w:r>
      <w:r>
        <w:rPr/>
        <w:t xml:space="preserve">k</w:t>
      </w:r>
      <w:r>
        <w:rPr/>
        <w:t xml:space="preserve">?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
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(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)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: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ß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>
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?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: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,</w:t>
      </w:r>
      <w:r>
        <w:rPr/>
        <w:t xml:space="preserve">
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(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)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f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(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)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ß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ß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/>
      </w:r>
      <w:br/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c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i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r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ä</w:t>
      </w:r>
      <w:r>
        <w:rPr/>
        <w:t xml:space="preserve">ß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
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ä</w:t>
      </w:r>
      <w:r>
        <w:rPr/>
        <w:t xml:space="preserve">ß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: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z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
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M-023-CH-19_002.tif</w:t>
        <w:br/>
      </w:r>
      <w:r>
        <w:t xml:space="preserve">original page number: 2</w:t>
        <w:br/>
      </w:r>
    </w:p>
    <w:p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ß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(</w:t>
      </w:r>
      <w:r>
        <w:rPr/>
        <w:t xml:space="preserve">U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)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í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z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m</w:t>
      </w:r>
      <w:r>
        <w:rPr/>
        <w:t xml:space="preserve">o</w:t>
      </w:r>
      <w:r>
        <w:rPr/>
        <w:t xml:space="preserve">l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?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?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(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)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M-023-CH-19_003.tif</w:t>
        <w:br/>
      </w:r>
      <w:r>
        <w:t xml:space="preserve">original page number: 3</w:t>
        <w:br/>
      </w:r>
    </w:p>
    <w:p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(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?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.</w:t>
      </w:r>
      <w:r>
        <w:rPr/>
        <w:t xml:space="preserve">)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.</w:t>
      </w:r>
      <w:r>
        <w:rPr/>
        <w:t xml:space="preserve">)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: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 </w:t>
      </w:r>
      <w:r>
        <w:rPr/>
        <w:t xml:space="preserve">&amp;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y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?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: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.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.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ß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m</w:t>
      </w:r>
      <w:r>
        <w:rPr/>
        <w:t xml:space="preserve">ä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</w:p>
    <w:p>
      <w:br w:type="page"/>
    </w:p>
    <w:p>
      <w:r>
        <w:t xml:space="preserve">image name: M-023-CH-19_004.tif</w:t>
        <w:br/>
      </w:r>
      <w:r>
        <w:t xml:space="preserve">original page number: 4</w:t>
        <w:br/>
      </w:r>
    </w:p>
    <w:p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?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?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?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: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b</w:t>
      </w:r>
      <w:r>
        <w:rPr/>
        <w:t xml:space="preserve">¬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?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l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"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"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ö</w:t>
      </w:r>
      <w:r>
        <w:rPr/>
        <w:t xml:space="preserve">f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á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á</w:t>
      </w:r>
      <w:r>
        <w:rPr/>
        <w:t xml:space="preserve">z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y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v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y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/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7</w:t>
      </w:r>
      <w:r>
        <w:rPr/>
        <w:t xml:space="preserve">9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M-023-CH-19_005.tif</w:t>
        <w:br/>
      </w:r>
      <w:r>
        <w:t xml:space="preserve">original page number: 5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6</w:t>
      </w:r>
      <w:r>
        <w:rPr/>
        <w:t xml:space="preserve">6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ä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ý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M-023-CH-19_006.tif</w:t>
        <w:br/>
      </w:r>
      <w:r>
        <w:t xml:space="preserve">original page number: 6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f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3</w:t>
      </w:r>
      <w:r>
        <w:rPr/>
        <w:t xml:space="preserve">3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M-023-CH-19_007.tif</w:t>
        <w:br/>
      </w:r>
      <w:r>
        <w:t xml:space="preserve">original page number: 7</w:t>
        <w:br/>
      </w:r>
    </w:p>
    <w:p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č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ä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1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ú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M-023-CH-19_008.tif</w:t>
        <w:br/>
      </w:r>
      <w:r>
        <w:t xml:space="preserve">original page number: 8</w:t>
        <w:br/>
      </w:r>
    </w:p>
    <w:p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3</w:t>
      </w:r>
      <w:r>
        <w:rPr/>
        <w:t xml:space="preserve">6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/>
      </w:r>
      <w:br/>
      <w:r>
        <w:rPr/>
        <w:t xml:space="preserve">Z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r</w:t>
      </w:r>
      <w:r>
        <w:rPr/>
        <w:t xml:space="preserve">d</w:t>
      </w:r>
      <w:r>
        <w:rPr/>
        <w:t xml:space="preserve">ý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ň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3</w:t>
      </w:r>
      <w:r>
        <w:rPr/>
        <w:t xml:space="preserve"/>
      </w:r>
      <w:br/>
      <w:r>
        <w:rPr/>
        <w:t xml:space="preserve">*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-</w:t>
      </w:r>
      <w:r>
        <w:rPr/>
        <w:t xml:space="preserve">
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s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y</w:t>
      </w:r>
      <w:r>
        <w:rPr/>
        <w:t xml:space="preserve">
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r</w:t>
      </w:r>
      <w:r>
        <w:rPr/>
        <w:t xml:space="preserve">d</w:t>
      </w:r>
      <w:r>
        <w:rPr/>
        <w:t xml:space="preserve">y</w:t>
      </w:r>
      <w:r>
        <w:rPr/>
        <w:t xml:space="preserve">š</w:t>
      </w:r>
      <w:r>
        <w:rPr/>
        <w:t xml:space="preserve">a</w:t>
      </w:r>
      <w:r>
        <w:rPr/>
        <w:t xml:space="preserve">
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
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
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M-023-CH-19_009.tif</w:t>
        <w:br/>
      </w:r>
      <w:r>
        <w:t xml:space="preserve">original page number: 9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ú</w:t>
      </w:r>
      <w:r>
        <w:rPr/>
        <w:t xml:space="preserve">t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(</w:t>
      </w:r>
      <w:r>
        <w:rPr/>
        <w:t xml:space="preserve">d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>3</w:t>
      </w:r>
      <w:r>
        <w:rPr/>
        <w:t xml:space="preserve">/</w:t>
      </w:r>
      <w:r>
        <w:rPr/>
        <w:t xml:space="preserve">7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)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7</w:t>
      </w:r>
      <w:r>
        <w:rPr/>
        <w:t xml:space="preserve">6</w:t>
      </w:r>
      <w:r>
        <w:rPr/>
        <w:t xml:space="preserve">/</w:t>
      </w:r>
      <w:r>
        <w:rPr/>
        <w:t xml:space="preserve">1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p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č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ú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/</w:t>
      </w:r>
      <w:r>
        <w:rPr/>
        <w:t xml:space="preserve">2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B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M-023-CH-19_010.tif</w:t>
        <w:br/>
      </w:r>
      <w:r>
        <w:t xml:space="preserve">original page number: 10</w:t>
        <w:br/>
      </w:r>
    </w:p>
    <w:p>
      <w:r>
        <w:rPr/>
        <w:t xml:space="preserve">Š</w:t>
      </w:r>
      <w:r>
        <w:rPr/>
        <w:t xml:space="preserve">c</w:t>
      </w:r>
      <w:r>
        <w:rPr/>
        <w:t xml:space="preserve">e</w:t>
      </w:r>
      <w:r>
        <w:rPr/>
        <w:t xml:space="preserve">v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g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f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(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)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