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13808" w14:textId="3ae13808">
      <w:pPr>
        <w15:collapsed w:val="false"/>
      </w:pPr>
      <w:r>
        <w:t xml:space="preserve">image name: 032-C-079_001.tif</w:t>
        <w:br/>
      </w:r>
      <w:r>
        <w:t xml:space="preserve">original page number: 1</w:t>
        <w:br/>
      </w:r>
    </w:p>
    <w:p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/</w:t>
      </w:r>
      <w:r>
        <w:rPr/>
        <w:t xml:space="preserve">3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7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š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č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032-C-079_002.tif</w:t>
        <w:br/>
      </w:r>
      <w:r>
        <w:t xml:space="preserve">original page number: 2</w:t>
        <w:br/>
      </w:r>
    </w:p>
    <w:p>
      <w:r>
        <w:rPr/>
        <w:t xml:space="preserve">f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b</w:t>
      </w:r>
      <w:r>
        <w:rPr/>
        <w:t xml:space="preserve">u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;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032-C-079_003.tif</w:t>
        <w:br/>
      </w:r>
      <w:r>
        <w:t xml:space="preserve">original page number: 3</w:t>
        <w:br/>
      </w:r>
    </w:p>
    <w:p>
      <w:r>
        <w:rPr/>
        <w:t xml:space="preserve">s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5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ú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q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4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ň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*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032-C-079_004.tif</w:t>
        <w:br/>
      </w:r>
      <w:r>
        <w:t xml:space="preserve">original page number: 4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č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(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)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