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04593" w14:textId="3b004593">
      <w:pPr>
        <w15:collapsed w:val="false"/>
      </w:pPr>
      <w:r>
        <w:t xml:space="preserve">image name: 032-B-060_001.tif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ů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ř</w:t>
      </w:r>
      <w:r>
        <w:rPr/>
        <w:t xml:space="preserve">í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ů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ř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ř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032-B-060_002.tif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ř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é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ě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ř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032-B-060_003.tif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/>
      </w:r>
      <w:br/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ů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á</w:t>
      </w:r>
      <w:r>
        <w:rPr/>
        <w:t xml:space="preserve">l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ř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ý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é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ů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ů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í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ž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é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032-B-060_004.tif</w:t>
        <w:br/>
      </w:r>
      <w:r>
        <w:t xml:space="preserve">original page number: 4</w:t>
        <w:br/>
      </w:r>
    </w:p>
    <w:p>
      <w:r>
        <w:rPr/>
        <w:t xml:space="preserve">w</w:t>
      </w:r>
      <w:r>
        <w:rPr/>
        <w:t xml:space="preserve">é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í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ě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: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032-B-060_005.tif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032-B-060_006.tif</w:t>
        <w:br/>
      </w:r>
      <w:r>
        <w:t xml:space="preserve">original page number: 6</w:t>
        <w:br/>
      </w:r>
    </w:p>
    <w:p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032-B-060_007.tif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032-B-060_008.tif</w:t>
        <w:br/>
      </w:r>
      <w:r>
        <w:t xml:space="preserve">original page number: 8</w:t>
        <w:br/>
      </w:r>
    </w:p>
    <w:p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032-B-060_009.tif</w:t>
        <w:br/>
      </w:r>
      <w:r>
        <w:t xml:space="preserve">original page number: 9</w:t>
        <w:br/>
      </w:r>
    </w:p>
    <w:p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032-B-060_010.tif</w:t>
        <w:br/>
      </w:r>
      <w:r>
        <w:t xml:space="preserve">original page number: 10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ů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