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359c75" w14:textId="3d359c75">
      <w:pPr>
        <w15:collapsed w:val="false"/>
      </w:pPr>
      <w:r>
        <w:t xml:space="preserve">image name: M-104-G-25_001.tif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