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1fbbd" w14:textId="32d1fbbd">
      <w:pPr>
        <w15:collapsed w:val="false"/>
      </w:pPr>
      <w:r>
        <w:t xml:space="preserve">image name: M23Y72_001.tif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: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s</w:t>
      </w:r>
      <w:r>
        <w:rPr/>
        <w:t xml:space="preserve">a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M23Y72_002.tif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p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M23Y72_003.tif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