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3be2d" w14:textId="3a43be2d">
      <w:pPr>
        <w15:collapsed w:val="false"/>
      </w:pPr>
      <w:r>
        <w:t xml:space="preserve">image name: 33-A-30_001.tif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š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-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ú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/>
      </w:r>
      <w:br/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t</w:t>
      </w:r>
      <w:r>
        <w:rPr/>
        <w:t xml:space="preserve">ř</w:t>
      </w:r>
      <w:r>
        <w:rPr/>
        <w:t xml:space="preserve">i</w:t>
      </w:r>
      <w:r>
        <w:rPr/>
        <w:t xml:space="preserve">m</w:t>
      </w:r>
      <w:r>
        <w:rPr/>
        <w:t xml:space="preserve">á</w:t>
      </w:r>
      <w:r>
        <w:rPr/>
        <w:t xml:space="preserve">"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ú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2</w:t>
      </w:r>
      <w:r>
        <w:rPr/>
        <w:t xml:space="preserve">8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33-A-30_002.tif</w:t>
        <w:br/>
      </w:r>
      <w:r>
        <w:t xml:space="preserve">original page number: 2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-</w:t>
      </w:r>
      <w:r>
        <w:rPr/>
        <w:t xml:space="preserve">R</w:t>
      </w:r>
      <w:r>
        <w:rPr/>
        <w:t xml:space="preserve">ö</w:t>
      </w:r>
      <w:r>
        <w:rPr/>
        <w:t xml:space="preserve">c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ö</w:t>
      </w:r>
      <w:r>
        <w:rPr/>
        <w:t xml:space="preserve">m</w:t>
      </w:r>
      <w:r>
        <w:rPr/>
        <w:t xml:space="preserve">ö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e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