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1b360" w14:textId="3c91b360">
      <w:pPr>
        <w15:collapsed w:val="false"/>
      </w:pPr>
      <w:r>
        <w:t xml:space="preserve">image name: page0140.tif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ž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page0141.tif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page0142.tif</w:t>
        <w:br/>
      </w:r>
      <w:r>
        <w:t xml:space="preserve">original page number: 3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i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page0143.tif</w:t>
        <w:br/>
      </w:r>
      <w:r>
        <w:t xml:space="preserve">original page number: 4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page0144.tif</w:t>
        <w:br/>
      </w:r>
      <w:r>
        <w:t xml:space="preserve">original page number: 5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t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page0145.tif</w:t>
        <w:br/>
      </w:r>
      <w:r>
        <w:t xml:space="preserve">original page number: 6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ň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page0146.tif</w:t>
        <w:br/>
      </w:r>
      <w:r>
        <w:t xml:space="preserve">original page number: 7</w:t>
        <w:br/>
      </w:r>
    </w:p>
    <w:p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f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page0147.tif</w:t>
        <w:br/>
      </w:r>
      <w:r>
        <w:t xml:space="preserve">original page number: 8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ň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page0148.tif</w:t>
        <w:br/>
      </w:r>
      <w:r>
        <w:t xml:space="preserve">original page number: 9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page0149.tif</w:t>
        <w:br/>
      </w:r>
      <w:r>
        <w:t xml:space="preserve">original page number: 10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2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page0150.tif</w:t>
        <w:br/>
      </w:r>
      <w:r>
        <w:t xml:space="preserve">original page number: 11</w:t>
        <w:br/>
      </w:r>
    </w:p>
    <w:p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page0151.tif</w:t>
        <w:br/>
      </w:r>
      <w:r>
        <w:t xml:space="preserve">original page number: 12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s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7</w:t>
      </w:r>
      <w:r>
        <w:rPr/>
        <w:t xml:space="preserve">2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page0152.tif</w:t>
        <w:br/>
      </w:r>
      <w:r>
        <w:t xml:space="preserve">original page number: 13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f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page0155.tif</w:t>
        <w:br/>
      </w:r>
      <w:r>
        <w:t xml:space="preserve">original page number: 14</w:t>
        <w:br/>
      </w:r>
    </w:p>
    <w:p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y</w:t>
      </w:r>
      <w:r>
        <w:rPr/>
        <w:t xml:space="preserve">č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page0156.tif</w:t>
        <w:br/>
      </w:r>
      <w:r>
        <w:t xml:space="preserve">original page number: 15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page0157.tif</w:t>
        <w:br/>
      </w:r>
      <w:r>
        <w:t xml:space="preserve">original page number: 16</w:t>
        <w:br/>
      </w:r>
    </w:p>
    <w:p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b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page0158.tif</w:t>
        <w:br/>
      </w:r>
      <w:r>
        <w:t xml:space="preserve">original page number: 17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í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page0160.tif</w:t>
        <w:br/>
      </w:r>
      <w:r>
        <w:t xml:space="preserve">original page number: 18</w:t>
        <w:br/>
      </w:r>
    </w:p>
    <w:p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</w:p>
    <w:p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page0163.tif</w:t>
        <w:br/>
      </w:r>
      <w:r>
        <w:t xml:space="preserve">original page number: 19</w:t>
        <w:br/>
      </w:r>
    </w:p>
    <w:p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page0164.tif</w:t>
        <w:br/>
      </w:r>
      <w:r>
        <w:t xml:space="preserve">original page number: 20</w:t>
        <w:br/>
      </w:r>
    </w:p>
    <w:p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ň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m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page0165.tif</w:t>
        <w:br/>
      </w:r>
      <w:r>
        <w:t xml:space="preserve">original page number: 21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;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page0166.tif</w:t>
        <w:br/>
      </w:r>
      <w:r>
        <w:t xml:space="preserve">original page number: 22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ž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page0167.tif</w:t>
        <w:br/>
      </w:r>
      <w:r>
        <w:t xml:space="preserve">original page number: 23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</w:p>
    <w:p>
      <w:br w:type="page"/>
    </w:p>
    <w:p>
      <w:r>
        <w:t xml:space="preserve">image name: page0168.tif</w:t>
        <w:br/>
      </w:r>
      <w:r>
        <w:t xml:space="preserve">original page number: 24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page0170.tif</w:t>
        <w:br/>
      </w:r>
      <w:r>
        <w:t xml:space="preserve">original page number: 25</w:t>
        <w:br/>
      </w:r>
    </w:p>
    <w:p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page0172.tif</w:t>
        <w:br/>
      </w:r>
      <w:r>
        <w:t xml:space="preserve">original page number: 26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page0175.tif</w:t>
        <w:br/>
      </w:r>
      <w:r>
        <w:t xml:space="preserve">original page number: 27</w:t>
        <w:br/>
      </w:r>
    </w:p>
    <w:p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page0176.tif</w:t>
        <w:br/>
      </w:r>
      <w:r>
        <w:t xml:space="preserve">original page number: 28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(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u</w:t>
      </w:r>
      <w:r>
        <w:rPr/>
        <w:t xml:space="preserve">)</w:t>
      </w:r>
      <w:r>
        <w:rPr/>
        <w:t xml:space="preserve">;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page0177.tif</w:t>
        <w:br/>
      </w:r>
      <w:r>
        <w:t xml:space="preserve">original page number: 29</w:t>
        <w:br/>
      </w:r>
    </w:p>
    <w:p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page0178.tif</w:t>
        <w:br/>
      </w:r>
      <w:r>
        <w:t xml:space="preserve">original page number: 30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page0179.tif</w:t>
        <w:br/>
      </w:r>
      <w:r>
        <w:t xml:space="preserve">original page number: 31</w:t>
        <w:br/>
      </w:r>
    </w:p>
    <w:p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page0179k.tif</w:t>
        <w:br/>
      </w:r>
      <w:r>
        <w:t xml:space="preserve">original page number: 32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ď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page0180.tif</w:t>
        <w:br/>
      </w:r>
      <w:r>
        <w:t xml:space="preserve">original page number: 33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q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ó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page0181.tif</w:t>
        <w:br/>
      </w:r>
      <w:r>
        <w:t xml:space="preserve">original page number: 34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page0182.tif</w:t>
        <w:br/>
      </w:r>
      <w:r>
        <w:t xml:space="preserve">original page number: 35</w:t>
        <w:br/>
      </w:r>
    </w:p>
    <w:p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?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ú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/>
      </w:r>
    </w:p>
    <w:p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page0183.tif</w:t>
        <w:br/>
      </w:r>
      <w:r>
        <w:t xml:space="preserve">original page number: 36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</w:p>
    <w:p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page0184.tif</w:t>
        <w:br/>
      </w:r>
      <w:r>
        <w:t xml:space="preserve">original page number: 37</w:t>
        <w:br/>
      </w:r>
    </w:p>
    <w:p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</w:p>
    <w:p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page0185.tif</w:t>
        <w:br/>
      </w:r>
      <w:r>
        <w:t xml:space="preserve">original page number: 38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u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ď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page0186.tif</w:t>
        <w:br/>
      </w:r>
      <w:r>
        <w:t xml:space="preserve">original page number: 39</w:t>
        <w:br/>
      </w:r>
    </w:p>
    <w:p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ň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</w:p>
    <w:p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page0187.tif</w:t>
        <w:br/>
      </w:r>
      <w:r>
        <w:t xml:space="preserve">original page number: 40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ä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page0190.tif</w:t>
        <w:br/>
      </w:r>
      <w:r>
        <w:t xml:space="preserve">original page number: 41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u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page0191.tif</w:t>
        <w:br/>
      </w:r>
      <w:r>
        <w:t xml:space="preserve">original page number: 42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)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page0192.tif</w:t>
        <w:br/>
      </w:r>
      <w:r>
        <w:t xml:space="preserve">original page number: 43</w:t>
        <w:br/>
      </w:r>
    </w:p>
    <w:p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)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page0193.tif</w:t>
        <w:br/>
      </w:r>
      <w:r>
        <w:t xml:space="preserve">original page number: 44</w:t>
        <w:br/>
      </w:r>
    </w:p>
    <w:p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page0194.tif</w:t>
        <w:br/>
      </w:r>
      <w:r>
        <w:t xml:space="preserve">original page number: 45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page0195.tif</w:t>
        <w:br/>
      </w:r>
      <w:r>
        <w:t xml:space="preserve">original page number: 46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ň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page0196.tif</w:t>
        <w:br/>
      </w:r>
      <w:r>
        <w:t xml:space="preserve">original page number: 47</w:t>
        <w:br/>
      </w:r>
    </w:p>
    <w:p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</w:p>
    <w:p>
      <w:br w:type="page"/>
    </w:p>
    <w:p>
      <w:r>
        <w:t xml:space="preserve">image name: page0197.tif</w:t>
        <w:br/>
      </w:r>
      <w:r>
        <w:t xml:space="preserve">original page number: 48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!</w:t>
      </w:r>
      <w:r>
        <w:rPr/>
        <w:t xml:space="preserve">!</w:t>
      </w:r>
      <w:r>
        <w:rPr/>
        <w:t xml:space="preserve">!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